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F552B" w14:textId="77777777" w:rsidR="00FA63F6" w:rsidRPr="00FA63F6" w:rsidRDefault="00FA63F6" w:rsidP="00FA63F6">
      <w:pPr>
        <w:tabs>
          <w:tab w:val="left" w:pos="4536"/>
        </w:tabs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РОССИЙСКАЯ ФЕДЕРАЦИЯ</w:t>
      </w:r>
    </w:p>
    <w:p w14:paraId="15730CB2" w14:textId="77777777" w:rsidR="00FA63F6" w:rsidRDefault="00FA63F6" w:rsidP="00FA63F6">
      <w:pPr>
        <w:jc w:val="center"/>
        <w:rPr>
          <w:b/>
          <w:sz w:val="28"/>
          <w:szCs w:val="28"/>
        </w:rPr>
      </w:pPr>
      <w:r w:rsidRPr="00FA63F6">
        <w:rPr>
          <w:b/>
          <w:sz w:val="28"/>
          <w:szCs w:val="28"/>
        </w:rPr>
        <w:t>Администрация Каменского района Алтайского края</w:t>
      </w:r>
    </w:p>
    <w:p w14:paraId="79BAB35F" w14:textId="77777777" w:rsidR="00FA63F6" w:rsidRPr="00FA63F6" w:rsidRDefault="00FA63F6" w:rsidP="00FA63F6">
      <w:pPr>
        <w:jc w:val="center"/>
        <w:rPr>
          <w:b/>
          <w:sz w:val="28"/>
          <w:szCs w:val="28"/>
        </w:rPr>
      </w:pPr>
    </w:p>
    <w:p w14:paraId="0A8031E2" w14:textId="77777777" w:rsidR="00FA63F6" w:rsidRPr="00FA63F6" w:rsidRDefault="00FA63F6" w:rsidP="00FA63F6">
      <w:pPr>
        <w:keepNext/>
        <w:jc w:val="center"/>
        <w:outlineLvl w:val="1"/>
        <w:rPr>
          <w:b/>
          <w:bCs/>
          <w:iCs/>
          <w:sz w:val="44"/>
          <w:szCs w:val="44"/>
        </w:rPr>
      </w:pPr>
      <w:r w:rsidRPr="00FA63F6">
        <w:rPr>
          <w:b/>
          <w:bCs/>
          <w:iCs/>
          <w:sz w:val="44"/>
          <w:szCs w:val="44"/>
        </w:rPr>
        <w:t>П О С Т А Н О В Л Е Н И Е</w:t>
      </w:r>
    </w:p>
    <w:p w14:paraId="73067401" w14:textId="77777777" w:rsidR="00FA63F6" w:rsidRPr="00FA63F6" w:rsidRDefault="00FA63F6" w:rsidP="00FA63F6">
      <w:pPr>
        <w:jc w:val="center"/>
        <w:rPr>
          <w:b/>
          <w:sz w:val="28"/>
          <w:szCs w:val="28"/>
        </w:rPr>
      </w:pPr>
    </w:p>
    <w:p w14:paraId="599D4073" w14:textId="571DDE63" w:rsidR="00FA63F6" w:rsidRPr="00FA63F6" w:rsidRDefault="00E35BF5" w:rsidP="00254A5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07.04.2026       </w:t>
      </w:r>
      <w:r w:rsidR="001717B7">
        <w:rPr>
          <w:b/>
          <w:sz w:val="28"/>
          <w:szCs w:val="28"/>
        </w:rPr>
        <w:t xml:space="preserve"> </w:t>
      </w:r>
      <w:r w:rsidR="00254A51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329               </w:t>
      </w:r>
      <w:r w:rsidR="001717B7">
        <w:rPr>
          <w:b/>
          <w:sz w:val="28"/>
          <w:szCs w:val="28"/>
        </w:rPr>
        <w:t xml:space="preserve">      </w:t>
      </w:r>
      <w:r w:rsidR="00FA63F6" w:rsidRPr="00FA63F6">
        <w:rPr>
          <w:b/>
          <w:sz w:val="28"/>
          <w:szCs w:val="28"/>
        </w:rPr>
        <w:t xml:space="preserve">                                             г. Камень-на-Оби</w:t>
      </w:r>
    </w:p>
    <w:p w14:paraId="00BE5FD0" w14:textId="77777777" w:rsidR="00FA63F6" w:rsidRPr="00FA63F6" w:rsidRDefault="00FA63F6" w:rsidP="00FA63F6">
      <w:pPr>
        <w:tabs>
          <w:tab w:val="left" w:pos="4536"/>
        </w:tabs>
        <w:ind w:right="5670"/>
        <w:jc w:val="center"/>
        <w:rPr>
          <w:spacing w:val="10"/>
          <w:sz w:val="28"/>
          <w:szCs w:val="28"/>
        </w:rPr>
      </w:pPr>
    </w:p>
    <w:p w14:paraId="226E4E7C" w14:textId="4DA8D875" w:rsidR="00FA63F6" w:rsidRPr="00FA63F6" w:rsidRDefault="00667EA1" w:rsidP="00FA63F6">
      <w:pPr>
        <w:tabs>
          <w:tab w:val="left" w:pos="3780"/>
          <w:tab w:val="left" w:pos="4860"/>
        </w:tabs>
        <w:ind w:right="5102"/>
        <w:jc w:val="both"/>
        <w:rPr>
          <w:i/>
          <w:sz w:val="28"/>
        </w:rPr>
      </w:pPr>
      <w:bookmarkStart w:id="0" w:name="_Hlk191022255"/>
      <w:r>
        <w:rPr>
          <w:sz w:val="28"/>
        </w:rPr>
        <w:t>О</w:t>
      </w:r>
      <w:r w:rsidR="007C56D3">
        <w:rPr>
          <w:sz w:val="28"/>
        </w:rPr>
        <w:t>б утверждении Порядка предоста</w:t>
      </w:r>
      <w:r w:rsidR="007C56D3">
        <w:rPr>
          <w:sz w:val="28"/>
        </w:rPr>
        <w:t>в</w:t>
      </w:r>
      <w:r w:rsidR="007C56D3">
        <w:rPr>
          <w:sz w:val="28"/>
        </w:rPr>
        <w:t>ления субсидии некоммерческой о</w:t>
      </w:r>
      <w:r w:rsidR="007C56D3">
        <w:rPr>
          <w:sz w:val="28"/>
        </w:rPr>
        <w:t>р</w:t>
      </w:r>
      <w:r w:rsidR="007C56D3">
        <w:rPr>
          <w:sz w:val="28"/>
        </w:rPr>
        <w:t>ганизации «Региональный оператор Алтайского края «Фонд капитальн</w:t>
      </w:r>
      <w:r w:rsidR="007C56D3">
        <w:rPr>
          <w:sz w:val="28"/>
        </w:rPr>
        <w:t>о</w:t>
      </w:r>
      <w:r w:rsidR="007C56D3">
        <w:rPr>
          <w:sz w:val="28"/>
        </w:rPr>
        <w:t>го ремонта многоквартирных домов»</w:t>
      </w:r>
    </w:p>
    <w:bookmarkEnd w:id="0"/>
    <w:p w14:paraId="7CC5AD0E" w14:textId="77777777" w:rsidR="00FA63F6" w:rsidRPr="00FA63F6" w:rsidRDefault="00FA63F6" w:rsidP="00FA63F6">
      <w:pPr>
        <w:jc w:val="both"/>
        <w:rPr>
          <w:sz w:val="28"/>
        </w:rPr>
      </w:pPr>
    </w:p>
    <w:p w14:paraId="468CFEC4" w14:textId="3DC0D0B0" w:rsidR="00FA63F6" w:rsidRDefault="00FA63F6" w:rsidP="00FA63F6">
      <w:pPr>
        <w:jc w:val="both"/>
        <w:rPr>
          <w:sz w:val="28"/>
          <w:szCs w:val="28"/>
        </w:rPr>
      </w:pPr>
      <w:r w:rsidRPr="00FA63F6">
        <w:tab/>
      </w:r>
      <w:r w:rsidRPr="00FA63F6">
        <w:rPr>
          <w:sz w:val="28"/>
          <w:szCs w:val="28"/>
        </w:rPr>
        <w:t xml:space="preserve">В </w:t>
      </w:r>
      <w:r w:rsidR="00667EA1">
        <w:rPr>
          <w:sz w:val="28"/>
          <w:szCs w:val="28"/>
        </w:rPr>
        <w:t xml:space="preserve">соответствии </w:t>
      </w:r>
      <w:r w:rsidR="007C56D3">
        <w:rPr>
          <w:sz w:val="28"/>
          <w:szCs w:val="28"/>
        </w:rPr>
        <w:t>со статьей 78.1 Бюджетного кодекса Российской Федер</w:t>
      </w:r>
      <w:r w:rsidR="007C56D3">
        <w:rPr>
          <w:sz w:val="28"/>
          <w:szCs w:val="28"/>
        </w:rPr>
        <w:t>а</w:t>
      </w:r>
      <w:r w:rsidR="007C56D3">
        <w:rPr>
          <w:sz w:val="28"/>
          <w:szCs w:val="28"/>
        </w:rPr>
        <w:t xml:space="preserve">ции, </w:t>
      </w:r>
      <w:r w:rsidRPr="00FA63F6">
        <w:rPr>
          <w:sz w:val="28"/>
          <w:szCs w:val="28"/>
        </w:rPr>
        <w:t xml:space="preserve">Федеральным законом от </w:t>
      </w:r>
      <w:r w:rsidR="00CF1C1B">
        <w:rPr>
          <w:sz w:val="28"/>
          <w:szCs w:val="28"/>
        </w:rPr>
        <w:t>20.03.2025</w:t>
      </w:r>
      <w:r w:rsidRPr="00FA63F6">
        <w:rPr>
          <w:sz w:val="28"/>
          <w:szCs w:val="28"/>
        </w:rPr>
        <w:t xml:space="preserve"> № </w:t>
      </w:r>
      <w:r w:rsidR="00CF1C1B">
        <w:rPr>
          <w:sz w:val="28"/>
          <w:szCs w:val="28"/>
        </w:rPr>
        <w:t>33</w:t>
      </w:r>
      <w:r w:rsidRPr="00FA63F6">
        <w:rPr>
          <w:sz w:val="28"/>
          <w:szCs w:val="28"/>
        </w:rPr>
        <w:t>-ФЗ «Об общих принципах орг</w:t>
      </w:r>
      <w:r w:rsidRPr="00FA63F6">
        <w:rPr>
          <w:sz w:val="28"/>
          <w:szCs w:val="28"/>
        </w:rPr>
        <w:t>а</w:t>
      </w:r>
      <w:r w:rsidRPr="00FA63F6">
        <w:rPr>
          <w:sz w:val="28"/>
          <w:szCs w:val="28"/>
        </w:rPr>
        <w:t xml:space="preserve">низации местного самоуправления </w:t>
      </w:r>
      <w:r w:rsidR="00CF1C1B">
        <w:rPr>
          <w:sz w:val="28"/>
          <w:szCs w:val="28"/>
        </w:rPr>
        <w:t>в единой системе публичной власти</w:t>
      </w:r>
      <w:r w:rsidRPr="00FA63F6">
        <w:rPr>
          <w:sz w:val="28"/>
          <w:szCs w:val="28"/>
        </w:rPr>
        <w:t xml:space="preserve">», </w:t>
      </w:r>
      <w:r w:rsidR="00CF09F1">
        <w:rPr>
          <w:sz w:val="28"/>
          <w:szCs w:val="28"/>
        </w:rPr>
        <w:t>П</w:t>
      </w:r>
      <w:r w:rsidR="00CF09F1">
        <w:rPr>
          <w:sz w:val="28"/>
          <w:szCs w:val="28"/>
        </w:rPr>
        <w:t>о</w:t>
      </w:r>
      <w:r w:rsidR="00CF09F1">
        <w:rPr>
          <w:sz w:val="28"/>
          <w:szCs w:val="28"/>
        </w:rPr>
        <w:t xml:space="preserve">становлением Правительства </w:t>
      </w:r>
      <w:r w:rsidR="007C56D3">
        <w:rPr>
          <w:sz w:val="28"/>
          <w:szCs w:val="28"/>
        </w:rPr>
        <w:t xml:space="preserve">Российской Федерации от 25.10.2023 № 1782 </w:t>
      </w:r>
      <w:r w:rsidR="007C56D3" w:rsidRPr="007C56D3">
        <w:rPr>
          <w:sz w:val="28"/>
          <w:szCs w:val="28"/>
        </w:rPr>
        <w:t>«</w:t>
      </w:r>
      <w:r w:rsidR="007C56D3" w:rsidRPr="007C56D3">
        <w:rPr>
          <w:color w:val="000000"/>
          <w:sz w:val="28"/>
          <w:szCs w:val="28"/>
          <w:lang w:bidi="ru-RU"/>
        </w:rPr>
        <w:t>Об утверждении общих требований к нормативным правовым актам, муниципал</w:t>
      </w:r>
      <w:r w:rsidR="007C56D3" w:rsidRPr="007C56D3">
        <w:rPr>
          <w:color w:val="000000"/>
          <w:sz w:val="28"/>
          <w:szCs w:val="28"/>
          <w:lang w:bidi="ru-RU"/>
        </w:rPr>
        <w:t>ь</w:t>
      </w:r>
      <w:r w:rsidR="007C56D3" w:rsidRPr="007C56D3">
        <w:rPr>
          <w:color w:val="000000"/>
          <w:sz w:val="28"/>
          <w:szCs w:val="28"/>
          <w:lang w:bidi="ru-RU"/>
        </w:rPr>
        <w:t>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</w:t>
      </w:r>
      <w:r w:rsidR="007C56D3" w:rsidRPr="007C56D3">
        <w:rPr>
          <w:color w:val="000000"/>
          <w:sz w:val="28"/>
          <w:szCs w:val="28"/>
          <w:lang w:bidi="ru-RU"/>
        </w:rPr>
        <w:t>и</w:t>
      </w:r>
      <w:r w:rsidR="007C56D3" w:rsidRPr="007C56D3">
        <w:rPr>
          <w:color w:val="000000"/>
          <w:sz w:val="28"/>
          <w:szCs w:val="28"/>
          <w:lang w:bidi="ru-RU"/>
        </w:rPr>
        <w:t>дий</w:t>
      </w:r>
      <w:r w:rsidR="007C56D3" w:rsidRPr="007C56D3">
        <w:rPr>
          <w:sz w:val="28"/>
          <w:szCs w:val="28"/>
        </w:rPr>
        <w:t>»</w:t>
      </w:r>
      <w:r w:rsidR="007C56D3">
        <w:rPr>
          <w:sz w:val="28"/>
          <w:szCs w:val="28"/>
        </w:rPr>
        <w:t>,</w:t>
      </w:r>
      <w:r w:rsidR="00A71177">
        <w:rPr>
          <w:sz w:val="28"/>
          <w:szCs w:val="28"/>
        </w:rPr>
        <w:t xml:space="preserve"> </w:t>
      </w:r>
      <w:r w:rsidR="00E70E6E" w:rsidRPr="00801E1E">
        <w:rPr>
          <w:sz w:val="28"/>
          <w:szCs w:val="28"/>
          <w:lang w:bidi="ru-RU"/>
        </w:rPr>
        <w:t>стать</w:t>
      </w:r>
      <w:r w:rsidR="00E70E6E">
        <w:rPr>
          <w:sz w:val="28"/>
          <w:szCs w:val="28"/>
          <w:lang w:bidi="ru-RU"/>
        </w:rPr>
        <w:t>ей 44</w:t>
      </w:r>
      <w:r w:rsidR="00E70E6E" w:rsidRPr="00801E1E">
        <w:rPr>
          <w:sz w:val="28"/>
          <w:szCs w:val="28"/>
          <w:lang w:bidi="ru-RU"/>
        </w:rPr>
        <w:t xml:space="preserve"> Устава муниципального образования </w:t>
      </w:r>
      <w:r w:rsidR="00E70E6E">
        <w:rPr>
          <w:sz w:val="28"/>
          <w:szCs w:val="28"/>
          <w:lang w:bidi="ru-RU"/>
        </w:rPr>
        <w:t xml:space="preserve">муниципальный район </w:t>
      </w:r>
      <w:r w:rsidR="00E70E6E" w:rsidRPr="00801E1E">
        <w:rPr>
          <w:sz w:val="28"/>
          <w:szCs w:val="28"/>
          <w:lang w:bidi="ru-RU"/>
        </w:rPr>
        <w:t>Каменский район Алтайского края</w:t>
      </w:r>
      <w:r w:rsidR="00E70E6E">
        <w:rPr>
          <w:sz w:val="28"/>
          <w:szCs w:val="28"/>
          <w:lang w:bidi="ru-RU"/>
        </w:rPr>
        <w:t xml:space="preserve">, </w:t>
      </w:r>
      <w:r w:rsidR="00A71177">
        <w:rPr>
          <w:sz w:val="28"/>
          <w:szCs w:val="28"/>
        </w:rPr>
        <w:t>статьей</w:t>
      </w:r>
      <w:r w:rsidRPr="00FA63F6">
        <w:rPr>
          <w:sz w:val="28"/>
          <w:szCs w:val="28"/>
        </w:rPr>
        <w:t xml:space="preserve"> </w:t>
      </w:r>
      <w:r w:rsidR="00F42E96">
        <w:rPr>
          <w:sz w:val="28"/>
          <w:szCs w:val="28"/>
        </w:rPr>
        <w:t>35</w:t>
      </w:r>
      <w:r w:rsidRPr="00FA63F6">
        <w:rPr>
          <w:sz w:val="28"/>
          <w:szCs w:val="28"/>
        </w:rPr>
        <w:t xml:space="preserve"> Устава муниципального образ</w:t>
      </w:r>
      <w:r w:rsidRPr="00FA63F6">
        <w:rPr>
          <w:sz w:val="28"/>
          <w:szCs w:val="28"/>
        </w:rPr>
        <w:t>о</w:t>
      </w:r>
      <w:r w:rsidRPr="00FA63F6">
        <w:rPr>
          <w:sz w:val="28"/>
          <w:szCs w:val="28"/>
        </w:rPr>
        <w:t xml:space="preserve">вания </w:t>
      </w:r>
      <w:r w:rsidR="005A1FF3">
        <w:rPr>
          <w:sz w:val="28"/>
          <w:szCs w:val="28"/>
        </w:rPr>
        <w:t xml:space="preserve">городское поселение </w:t>
      </w:r>
      <w:r w:rsidRPr="00FA63F6">
        <w:rPr>
          <w:sz w:val="28"/>
          <w:szCs w:val="28"/>
        </w:rPr>
        <w:t>город Камень-на-Оби Каменского района Алтайск</w:t>
      </w:r>
      <w:r w:rsidRPr="00FA63F6">
        <w:rPr>
          <w:sz w:val="28"/>
          <w:szCs w:val="28"/>
        </w:rPr>
        <w:t>о</w:t>
      </w:r>
      <w:r w:rsidRPr="00FA63F6">
        <w:rPr>
          <w:sz w:val="28"/>
          <w:szCs w:val="28"/>
        </w:rPr>
        <w:t>го края,</w:t>
      </w:r>
      <w:r w:rsidR="005A3DA2">
        <w:rPr>
          <w:sz w:val="28"/>
          <w:szCs w:val="28"/>
        </w:rPr>
        <w:t xml:space="preserve"> </w:t>
      </w:r>
    </w:p>
    <w:p w14:paraId="2A166D10" w14:textId="77777777" w:rsidR="00A71177" w:rsidRDefault="00A71177" w:rsidP="00FA63F6">
      <w:pPr>
        <w:jc w:val="center"/>
        <w:rPr>
          <w:sz w:val="28"/>
          <w:szCs w:val="28"/>
        </w:rPr>
      </w:pPr>
    </w:p>
    <w:p w14:paraId="3962B9B5" w14:textId="77777777" w:rsidR="00FA63F6" w:rsidRDefault="00FA63F6" w:rsidP="00FA63F6">
      <w:pPr>
        <w:jc w:val="center"/>
        <w:rPr>
          <w:sz w:val="28"/>
          <w:szCs w:val="28"/>
        </w:rPr>
      </w:pPr>
      <w:r w:rsidRPr="00FA63F6">
        <w:rPr>
          <w:sz w:val="28"/>
          <w:szCs w:val="28"/>
        </w:rPr>
        <w:t>П О С Т А Н О В Л Я Ю:</w:t>
      </w:r>
    </w:p>
    <w:p w14:paraId="1B7B25C1" w14:textId="77777777" w:rsidR="001C1F5E" w:rsidRDefault="001C1F5E" w:rsidP="00FA63F6">
      <w:pPr>
        <w:jc w:val="center"/>
        <w:rPr>
          <w:sz w:val="28"/>
          <w:szCs w:val="28"/>
        </w:rPr>
      </w:pPr>
    </w:p>
    <w:p w14:paraId="14D8F407" w14:textId="70470B38" w:rsidR="00C35688" w:rsidRDefault="00FA63F6" w:rsidP="007C56D3">
      <w:pPr>
        <w:tabs>
          <w:tab w:val="left" w:pos="709"/>
          <w:tab w:val="left" w:pos="4860"/>
          <w:tab w:val="left" w:pos="9638"/>
        </w:tabs>
        <w:ind w:right="-1"/>
        <w:jc w:val="both"/>
        <w:rPr>
          <w:sz w:val="28"/>
          <w:szCs w:val="28"/>
        </w:rPr>
      </w:pPr>
      <w:r w:rsidRPr="00FA63F6">
        <w:rPr>
          <w:sz w:val="28"/>
          <w:szCs w:val="28"/>
        </w:rPr>
        <w:tab/>
        <w:t xml:space="preserve">1. </w:t>
      </w:r>
      <w:r w:rsidR="007C56D3">
        <w:rPr>
          <w:sz w:val="28"/>
          <w:szCs w:val="28"/>
        </w:rPr>
        <w:t xml:space="preserve">Утвердить </w:t>
      </w:r>
      <w:r w:rsidR="007C56D3">
        <w:rPr>
          <w:sz w:val="28"/>
        </w:rPr>
        <w:t>Порядок предоставления субсидии некоммерческой орган</w:t>
      </w:r>
      <w:r w:rsidR="007C56D3">
        <w:rPr>
          <w:sz w:val="28"/>
        </w:rPr>
        <w:t>и</w:t>
      </w:r>
      <w:r w:rsidR="007C56D3">
        <w:rPr>
          <w:sz w:val="28"/>
        </w:rPr>
        <w:t>зации «Региональный оператор Алтайского края «Фонд капитального ремонта многоквартирных домов» (прилагается).</w:t>
      </w:r>
    </w:p>
    <w:p w14:paraId="621670FB" w14:textId="00D07E56" w:rsidR="00FA63F6" w:rsidRPr="00FA63F6" w:rsidRDefault="00FA63F6" w:rsidP="00FA63F6">
      <w:pPr>
        <w:ind w:firstLine="708"/>
        <w:jc w:val="both"/>
        <w:rPr>
          <w:sz w:val="28"/>
          <w:szCs w:val="28"/>
        </w:rPr>
      </w:pPr>
      <w:r w:rsidRPr="00FA63F6">
        <w:rPr>
          <w:sz w:val="28"/>
          <w:szCs w:val="28"/>
        </w:rPr>
        <w:t xml:space="preserve">2. </w:t>
      </w:r>
      <w:r w:rsidR="002736FA">
        <w:rPr>
          <w:color w:val="000000"/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2736FA">
        <w:rPr>
          <w:color w:val="000000"/>
          <w:sz w:val="28"/>
          <w:szCs w:val="28"/>
        </w:rPr>
        <w:t>и</w:t>
      </w:r>
      <w:r w:rsidR="002736FA">
        <w:rPr>
          <w:color w:val="000000"/>
          <w:sz w:val="28"/>
          <w:szCs w:val="28"/>
        </w:rPr>
        <w:t>альном сайте Администрации Каменского района Алтайского края</w:t>
      </w:r>
      <w:r w:rsidRPr="00FA63F6">
        <w:rPr>
          <w:sz w:val="28"/>
          <w:szCs w:val="28"/>
        </w:rPr>
        <w:t>.</w:t>
      </w:r>
    </w:p>
    <w:p w14:paraId="11F92F1E" w14:textId="39699A12" w:rsidR="00FA63F6" w:rsidRPr="00FA63F6" w:rsidRDefault="00FA63F6" w:rsidP="00FA63F6">
      <w:pPr>
        <w:ind w:right="-55" w:firstLine="708"/>
        <w:jc w:val="both"/>
        <w:rPr>
          <w:sz w:val="28"/>
          <w:szCs w:val="28"/>
        </w:rPr>
      </w:pPr>
      <w:r w:rsidRPr="00FA63F6">
        <w:rPr>
          <w:sz w:val="28"/>
          <w:szCs w:val="28"/>
        </w:rPr>
        <w:t>3. Контроль за исполнением настоящего постановления возложить на з</w:t>
      </w:r>
      <w:r w:rsidRPr="00FA63F6">
        <w:rPr>
          <w:sz w:val="28"/>
          <w:szCs w:val="28"/>
        </w:rPr>
        <w:t>а</w:t>
      </w:r>
      <w:r w:rsidRPr="00FA63F6">
        <w:rPr>
          <w:sz w:val="28"/>
          <w:szCs w:val="28"/>
        </w:rPr>
        <w:t>местителя главы Администрации</w:t>
      </w:r>
      <w:r w:rsidR="00AA0163">
        <w:rPr>
          <w:sz w:val="28"/>
          <w:szCs w:val="28"/>
        </w:rPr>
        <w:t xml:space="preserve"> Каменского</w:t>
      </w:r>
      <w:r w:rsidRPr="00FA63F6">
        <w:rPr>
          <w:sz w:val="28"/>
          <w:szCs w:val="28"/>
        </w:rPr>
        <w:t xml:space="preserve"> район</w:t>
      </w:r>
      <w:r w:rsidR="00667EA1">
        <w:rPr>
          <w:sz w:val="28"/>
          <w:szCs w:val="28"/>
        </w:rPr>
        <w:t>а</w:t>
      </w:r>
      <w:r w:rsidR="00AA0163">
        <w:rPr>
          <w:sz w:val="28"/>
          <w:szCs w:val="28"/>
        </w:rPr>
        <w:t xml:space="preserve"> Алтайского края</w:t>
      </w:r>
      <w:r w:rsidR="00667EA1">
        <w:rPr>
          <w:sz w:val="28"/>
          <w:szCs w:val="28"/>
        </w:rPr>
        <w:t>, предс</w:t>
      </w:r>
      <w:r w:rsidR="00667EA1">
        <w:rPr>
          <w:sz w:val="28"/>
          <w:szCs w:val="28"/>
        </w:rPr>
        <w:t>е</w:t>
      </w:r>
      <w:r w:rsidR="00667EA1">
        <w:rPr>
          <w:sz w:val="28"/>
          <w:szCs w:val="28"/>
        </w:rPr>
        <w:t>дателя Комитета Администрации Каменского района по жилищно-коммунальному хозяйству, строительству и архитектуре В.</w:t>
      </w:r>
      <w:r w:rsidR="009D288D">
        <w:rPr>
          <w:sz w:val="28"/>
          <w:szCs w:val="28"/>
        </w:rPr>
        <w:t>Б</w:t>
      </w:r>
      <w:r w:rsidR="00667EA1">
        <w:rPr>
          <w:sz w:val="28"/>
          <w:szCs w:val="28"/>
        </w:rPr>
        <w:t>. Ба</w:t>
      </w:r>
      <w:r w:rsidR="009D288D">
        <w:rPr>
          <w:sz w:val="28"/>
          <w:szCs w:val="28"/>
        </w:rPr>
        <w:t>сманова</w:t>
      </w:r>
      <w:r w:rsidR="00667EA1">
        <w:rPr>
          <w:sz w:val="28"/>
          <w:szCs w:val="28"/>
        </w:rPr>
        <w:t>.</w:t>
      </w:r>
    </w:p>
    <w:p w14:paraId="1F9154E3" w14:textId="77777777" w:rsidR="00FA63F6" w:rsidRDefault="00FA63F6" w:rsidP="00FA63F6">
      <w:pPr>
        <w:jc w:val="both"/>
        <w:rPr>
          <w:sz w:val="28"/>
          <w:szCs w:val="28"/>
        </w:rPr>
      </w:pPr>
    </w:p>
    <w:p w14:paraId="25724AC7" w14:textId="77777777" w:rsidR="00F9296A" w:rsidRPr="00FA63F6" w:rsidRDefault="00F9296A" w:rsidP="00FA63F6">
      <w:pPr>
        <w:jc w:val="both"/>
        <w:rPr>
          <w:sz w:val="28"/>
          <w:szCs w:val="28"/>
        </w:rPr>
      </w:pPr>
    </w:p>
    <w:p w14:paraId="2CAB849E" w14:textId="3D6B77D7" w:rsidR="00FA63F6" w:rsidRDefault="00FA63F6" w:rsidP="00FA63F6">
      <w:pPr>
        <w:pStyle w:val="21"/>
        <w:shd w:val="clear" w:color="auto" w:fill="auto"/>
        <w:spacing w:after="0" w:line="240" w:lineRule="auto"/>
        <w:ind w:firstLine="0"/>
        <w:jc w:val="left"/>
        <w:rPr>
          <w:b w:val="0"/>
          <w:bCs w:val="0"/>
          <w:spacing w:val="0"/>
          <w:sz w:val="28"/>
          <w:szCs w:val="28"/>
        </w:rPr>
      </w:pPr>
      <w:r w:rsidRPr="00FA63F6">
        <w:rPr>
          <w:b w:val="0"/>
          <w:bCs w:val="0"/>
          <w:spacing w:val="0"/>
          <w:sz w:val="28"/>
          <w:szCs w:val="28"/>
        </w:rPr>
        <w:t xml:space="preserve">Глава </w:t>
      </w:r>
      <w:r w:rsidR="009D288D">
        <w:rPr>
          <w:b w:val="0"/>
          <w:bCs w:val="0"/>
          <w:spacing w:val="0"/>
          <w:sz w:val="28"/>
          <w:szCs w:val="28"/>
        </w:rPr>
        <w:t xml:space="preserve">муниципального </w:t>
      </w:r>
      <w:r w:rsidRPr="00FA63F6">
        <w:rPr>
          <w:b w:val="0"/>
          <w:bCs w:val="0"/>
          <w:spacing w:val="0"/>
          <w:sz w:val="28"/>
          <w:szCs w:val="28"/>
        </w:rPr>
        <w:t>райо</w:t>
      </w:r>
      <w:r>
        <w:rPr>
          <w:b w:val="0"/>
          <w:bCs w:val="0"/>
          <w:spacing w:val="0"/>
          <w:sz w:val="28"/>
          <w:szCs w:val="28"/>
        </w:rPr>
        <w:t>на</w:t>
      </w:r>
      <w:r>
        <w:rPr>
          <w:b w:val="0"/>
          <w:bCs w:val="0"/>
          <w:spacing w:val="0"/>
          <w:sz w:val="28"/>
          <w:szCs w:val="28"/>
        </w:rPr>
        <w:tab/>
      </w:r>
      <w:r>
        <w:rPr>
          <w:b w:val="0"/>
          <w:bCs w:val="0"/>
          <w:spacing w:val="0"/>
          <w:sz w:val="28"/>
          <w:szCs w:val="28"/>
        </w:rPr>
        <w:tab/>
      </w:r>
      <w:r>
        <w:rPr>
          <w:b w:val="0"/>
          <w:bCs w:val="0"/>
          <w:spacing w:val="0"/>
          <w:sz w:val="28"/>
          <w:szCs w:val="28"/>
        </w:rPr>
        <w:tab/>
        <w:t xml:space="preserve">                </w:t>
      </w:r>
      <w:r w:rsidRPr="00FA63F6">
        <w:rPr>
          <w:b w:val="0"/>
          <w:bCs w:val="0"/>
          <w:spacing w:val="0"/>
          <w:sz w:val="28"/>
          <w:szCs w:val="28"/>
        </w:rPr>
        <w:t xml:space="preserve"> </w:t>
      </w:r>
      <w:r>
        <w:rPr>
          <w:b w:val="0"/>
          <w:bCs w:val="0"/>
          <w:spacing w:val="0"/>
          <w:sz w:val="28"/>
          <w:szCs w:val="28"/>
        </w:rPr>
        <w:t xml:space="preserve">  </w:t>
      </w:r>
      <w:r w:rsidR="00667EA1">
        <w:rPr>
          <w:b w:val="0"/>
          <w:bCs w:val="0"/>
          <w:spacing w:val="0"/>
          <w:sz w:val="28"/>
          <w:szCs w:val="28"/>
        </w:rPr>
        <w:t xml:space="preserve">  </w:t>
      </w:r>
      <w:r w:rsidR="009D288D">
        <w:rPr>
          <w:b w:val="0"/>
          <w:bCs w:val="0"/>
          <w:spacing w:val="0"/>
          <w:sz w:val="28"/>
          <w:szCs w:val="28"/>
        </w:rPr>
        <w:t xml:space="preserve">            С.Н. Захарова</w:t>
      </w:r>
    </w:p>
    <w:p w14:paraId="4B0B7073" w14:textId="77777777" w:rsidR="00932956" w:rsidRPr="001C6AD0" w:rsidRDefault="00932956" w:rsidP="00FA63F6">
      <w:pPr>
        <w:pStyle w:val="a4"/>
        <w:spacing w:line="240" w:lineRule="auto"/>
        <w:ind w:left="120" w:right="120" w:firstLine="588"/>
        <w:rPr>
          <w:sz w:val="28"/>
          <w:szCs w:val="28"/>
        </w:rPr>
      </w:pPr>
    </w:p>
    <w:p w14:paraId="3997C7DF" w14:textId="553B746E" w:rsidR="007C56D3" w:rsidRPr="00902063" w:rsidRDefault="007C56D3" w:rsidP="00C44081">
      <w:pPr>
        <w:pStyle w:val="af1"/>
        <w:spacing w:before="0" w:after="0"/>
        <w:ind w:left="5670"/>
        <w:rPr>
          <w:sz w:val="28"/>
          <w:szCs w:val="28"/>
        </w:rPr>
      </w:pPr>
      <w:proofErr w:type="gramStart"/>
      <w:r w:rsidRPr="00902063">
        <w:rPr>
          <w:sz w:val="28"/>
          <w:szCs w:val="28"/>
        </w:rPr>
        <w:lastRenderedPageBreak/>
        <w:t>УТВЕРЖДЕН</w:t>
      </w:r>
      <w:proofErr w:type="gramEnd"/>
      <w:r w:rsidRPr="00902063">
        <w:rPr>
          <w:sz w:val="28"/>
          <w:szCs w:val="28"/>
        </w:rPr>
        <w:t xml:space="preserve"> постановлением</w:t>
      </w:r>
      <w:r w:rsidR="00AA0163">
        <w:rPr>
          <w:sz w:val="28"/>
          <w:szCs w:val="28"/>
        </w:rPr>
        <w:t xml:space="preserve">              </w:t>
      </w:r>
      <w:r w:rsidR="00EF1107">
        <w:rPr>
          <w:sz w:val="28"/>
          <w:szCs w:val="28"/>
        </w:rPr>
        <w:t xml:space="preserve"> </w:t>
      </w:r>
      <w:r w:rsidRPr="00902063">
        <w:rPr>
          <w:sz w:val="28"/>
          <w:szCs w:val="28"/>
        </w:rPr>
        <w:t>Администрации района</w:t>
      </w:r>
      <w:r w:rsidR="00EF1107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от </w:t>
      </w:r>
      <w:r w:rsidR="00E35BF5">
        <w:rPr>
          <w:sz w:val="28"/>
          <w:szCs w:val="28"/>
        </w:rPr>
        <w:t xml:space="preserve">07.04.2026  </w:t>
      </w:r>
      <w:r>
        <w:rPr>
          <w:sz w:val="28"/>
          <w:szCs w:val="28"/>
        </w:rPr>
        <w:t xml:space="preserve">   № </w:t>
      </w:r>
      <w:r w:rsidR="00E35BF5">
        <w:rPr>
          <w:sz w:val="28"/>
          <w:szCs w:val="28"/>
        </w:rPr>
        <w:t>329</w:t>
      </w:r>
      <w:bookmarkStart w:id="1" w:name="_GoBack"/>
      <w:bookmarkEnd w:id="1"/>
    </w:p>
    <w:p w14:paraId="5B9630C6" w14:textId="77777777" w:rsidR="003D34B5" w:rsidRPr="00AA0163" w:rsidRDefault="003D34B5" w:rsidP="003D34B5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AA0163">
        <w:rPr>
          <w:b/>
          <w:bCs/>
          <w:sz w:val="28"/>
        </w:rPr>
        <w:t xml:space="preserve">Порядок </w:t>
      </w:r>
    </w:p>
    <w:p w14:paraId="10E5B775" w14:textId="63A8BE37" w:rsidR="00932956" w:rsidRDefault="003D34B5" w:rsidP="003D34B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A0163">
        <w:rPr>
          <w:b/>
          <w:bCs/>
          <w:sz w:val="28"/>
        </w:rPr>
        <w:t>предоставления субсидии некоммерческой организации «Региональный оператор Алтайского края «Фонд капитального ремонта многокварти</w:t>
      </w:r>
      <w:r w:rsidRPr="00AA0163">
        <w:rPr>
          <w:b/>
          <w:bCs/>
          <w:sz w:val="28"/>
        </w:rPr>
        <w:t>р</w:t>
      </w:r>
      <w:r w:rsidRPr="00AA0163">
        <w:rPr>
          <w:b/>
          <w:bCs/>
          <w:sz w:val="28"/>
        </w:rPr>
        <w:t>ных домов»</w:t>
      </w:r>
    </w:p>
    <w:p w14:paraId="039C99BD" w14:textId="75CAE8AE" w:rsidR="009D288D" w:rsidRDefault="009D288D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044D5AE5" w14:textId="3DAE26B7" w:rsidR="003D34B5" w:rsidRPr="00AA0163" w:rsidRDefault="003D34B5" w:rsidP="003D34B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A0163">
        <w:rPr>
          <w:b/>
          <w:bCs/>
          <w:sz w:val="28"/>
          <w:szCs w:val="28"/>
        </w:rPr>
        <w:t>1. Общие положения</w:t>
      </w:r>
    </w:p>
    <w:p w14:paraId="106DD059" w14:textId="488405F6" w:rsidR="003D34B5" w:rsidRPr="00DC63B2" w:rsidRDefault="002A61D7" w:rsidP="002A61D7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1.1. </w:t>
      </w:r>
      <w:r w:rsidR="003D34B5" w:rsidRPr="002A61D7">
        <w:rPr>
          <w:color w:val="000000"/>
          <w:sz w:val="28"/>
          <w:szCs w:val="28"/>
          <w:lang w:bidi="ru-RU"/>
        </w:rPr>
        <w:t>Настоящий Порядок определяет цели, условия и порядок предоста</w:t>
      </w:r>
      <w:r w:rsidR="003D34B5" w:rsidRPr="002A61D7">
        <w:rPr>
          <w:color w:val="000000"/>
          <w:sz w:val="28"/>
          <w:szCs w:val="28"/>
          <w:lang w:bidi="ru-RU"/>
        </w:rPr>
        <w:t>в</w:t>
      </w:r>
      <w:r w:rsidR="003D34B5" w:rsidRPr="002A61D7">
        <w:rPr>
          <w:color w:val="000000"/>
          <w:sz w:val="28"/>
          <w:szCs w:val="28"/>
          <w:lang w:bidi="ru-RU"/>
        </w:rPr>
        <w:t xml:space="preserve">ления субсидии некоммерческой организации </w:t>
      </w:r>
      <w:r>
        <w:rPr>
          <w:sz w:val="28"/>
        </w:rPr>
        <w:t>«Региональный оператор Алта</w:t>
      </w:r>
      <w:r>
        <w:rPr>
          <w:sz w:val="28"/>
        </w:rPr>
        <w:t>й</w:t>
      </w:r>
      <w:r>
        <w:rPr>
          <w:sz w:val="28"/>
        </w:rPr>
        <w:t>ского края «Фонд капитального ремонта многоквартирных домов»</w:t>
      </w:r>
      <w:r w:rsidRPr="002A61D7">
        <w:rPr>
          <w:color w:val="000000"/>
          <w:sz w:val="28"/>
          <w:szCs w:val="28"/>
          <w:lang w:bidi="ru-RU"/>
        </w:rPr>
        <w:t xml:space="preserve"> </w:t>
      </w:r>
      <w:r w:rsidR="003D34B5" w:rsidRPr="002A61D7">
        <w:rPr>
          <w:color w:val="000000"/>
          <w:sz w:val="28"/>
          <w:szCs w:val="28"/>
          <w:lang w:bidi="ru-RU"/>
        </w:rPr>
        <w:t>(далее - П</w:t>
      </w:r>
      <w:r w:rsidR="003D34B5" w:rsidRPr="002A61D7">
        <w:rPr>
          <w:color w:val="000000"/>
          <w:sz w:val="28"/>
          <w:szCs w:val="28"/>
          <w:lang w:bidi="ru-RU"/>
        </w:rPr>
        <w:t>о</w:t>
      </w:r>
      <w:r w:rsidR="003D34B5" w:rsidRPr="002A61D7">
        <w:rPr>
          <w:color w:val="000000"/>
          <w:sz w:val="28"/>
          <w:szCs w:val="28"/>
          <w:lang w:bidi="ru-RU"/>
        </w:rPr>
        <w:t xml:space="preserve">лучатель субсидии) на возмещение затрат на проведение капитального ремонта общего имущества в многоквартирных домах, расположенных на территории </w:t>
      </w:r>
      <w:r w:rsidR="00DC63B2" w:rsidRPr="00DC63B2">
        <w:rPr>
          <w:color w:val="000000"/>
          <w:sz w:val="28"/>
          <w:szCs w:val="28"/>
          <w:lang w:bidi="ru-RU"/>
        </w:rPr>
        <w:t xml:space="preserve"> муниципального образования городское поселение город Камень-на-Оби К</w:t>
      </w:r>
      <w:r w:rsidR="00DC63B2" w:rsidRPr="00DC63B2">
        <w:rPr>
          <w:color w:val="000000"/>
          <w:sz w:val="28"/>
          <w:szCs w:val="28"/>
          <w:lang w:bidi="ru-RU"/>
        </w:rPr>
        <w:t>а</w:t>
      </w:r>
      <w:r w:rsidR="00E70E6E">
        <w:rPr>
          <w:color w:val="000000"/>
          <w:sz w:val="28"/>
          <w:szCs w:val="28"/>
          <w:lang w:bidi="ru-RU"/>
        </w:rPr>
        <w:t>менского района Алтайского края</w:t>
      </w:r>
      <w:r w:rsidR="003D34B5" w:rsidRPr="00DC63B2">
        <w:rPr>
          <w:color w:val="000000"/>
          <w:sz w:val="28"/>
          <w:szCs w:val="28"/>
          <w:lang w:bidi="ru-RU"/>
        </w:rPr>
        <w:t xml:space="preserve"> (далее </w:t>
      </w:r>
      <w:r w:rsidR="00A712B7">
        <w:rPr>
          <w:color w:val="000000"/>
          <w:sz w:val="28"/>
          <w:szCs w:val="28"/>
          <w:lang w:bidi="ru-RU"/>
        </w:rPr>
        <w:t>–</w:t>
      </w:r>
      <w:r w:rsidR="003D34B5" w:rsidRPr="00DC63B2">
        <w:rPr>
          <w:color w:val="000000"/>
          <w:sz w:val="28"/>
          <w:szCs w:val="28"/>
          <w:lang w:bidi="ru-RU"/>
        </w:rPr>
        <w:t xml:space="preserve"> </w:t>
      </w:r>
      <w:r w:rsidR="00A712B7">
        <w:rPr>
          <w:color w:val="000000"/>
          <w:sz w:val="28"/>
          <w:szCs w:val="28"/>
          <w:lang w:bidi="ru-RU"/>
        </w:rPr>
        <w:t>городское поселение</w:t>
      </w:r>
      <w:r w:rsidR="003D34B5" w:rsidRPr="00DC63B2">
        <w:rPr>
          <w:color w:val="000000"/>
          <w:sz w:val="28"/>
          <w:szCs w:val="28"/>
          <w:lang w:bidi="ru-RU"/>
        </w:rPr>
        <w:t>), требования к отчетности, требования об осуществлении контроля (мониторинга) за соблюд</w:t>
      </w:r>
      <w:r w:rsidR="003D34B5" w:rsidRPr="00DC63B2">
        <w:rPr>
          <w:color w:val="000000"/>
          <w:sz w:val="28"/>
          <w:szCs w:val="28"/>
          <w:lang w:bidi="ru-RU"/>
        </w:rPr>
        <w:t>е</w:t>
      </w:r>
      <w:r w:rsidR="003D34B5" w:rsidRPr="00DC63B2">
        <w:rPr>
          <w:color w:val="000000"/>
          <w:sz w:val="28"/>
          <w:szCs w:val="28"/>
          <w:lang w:bidi="ru-RU"/>
        </w:rPr>
        <w:t>нием условий и порядка предоставления субсидии и ответственности за их нарушения.</w:t>
      </w:r>
    </w:p>
    <w:p w14:paraId="5FDEA87E" w14:textId="7F5D0E24" w:rsidR="003D34B5" w:rsidRPr="00DC63B2" w:rsidRDefault="00DC63B2" w:rsidP="00DC63B2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DC63B2">
        <w:rPr>
          <w:color w:val="000000"/>
          <w:sz w:val="28"/>
          <w:szCs w:val="28"/>
          <w:lang w:bidi="ru-RU"/>
        </w:rPr>
        <w:tab/>
        <w:t xml:space="preserve">1.2. </w:t>
      </w:r>
      <w:r w:rsidR="003D34B5" w:rsidRPr="00D73777">
        <w:rPr>
          <w:color w:val="000000"/>
          <w:sz w:val="28"/>
          <w:szCs w:val="28"/>
          <w:lang w:bidi="ru-RU"/>
        </w:rPr>
        <w:t xml:space="preserve">Главным распорядителем средств </w:t>
      </w:r>
      <w:r w:rsidRPr="00D73777">
        <w:rPr>
          <w:color w:val="000000"/>
          <w:sz w:val="28"/>
          <w:szCs w:val="28"/>
          <w:lang w:bidi="ru-RU"/>
        </w:rPr>
        <w:t>бюджета городского поселения</w:t>
      </w:r>
      <w:r w:rsidR="003D34B5" w:rsidRPr="00D73777">
        <w:rPr>
          <w:color w:val="000000"/>
          <w:sz w:val="28"/>
          <w:szCs w:val="28"/>
          <w:lang w:bidi="ru-RU"/>
        </w:rPr>
        <w:t xml:space="preserve"> я</w:t>
      </w:r>
      <w:r w:rsidR="003D34B5" w:rsidRPr="00D73777">
        <w:rPr>
          <w:color w:val="000000"/>
          <w:sz w:val="28"/>
          <w:szCs w:val="28"/>
          <w:lang w:bidi="ru-RU"/>
        </w:rPr>
        <w:t>в</w:t>
      </w:r>
      <w:r w:rsidR="003D34B5" w:rsidRPr="00D73777">
        <w:rPr>
          <w:color w:val="000000"/>
          <w:sz w:val="28"/>
          <w:szCs w:val="28"/>
          <w:lang w:bidi="ru-RU"/>
        </w:rPr>
        <w:t xml:space="preserve">ляется </w:t>
      </w:r>
      <w:r w:rsidR="00E70E6E" w:rsidRPr="00D73777">
        <w:rPr>
          <w:color w:val="000000"/>
          <w:sz w:val="28"/>
          <w:szCs w:val="28"/>
          <w:lang w:bidi="ru-RU"/>
        </w:rPr>
        <w:t>Комитет Администрации Каменского района по жилищно</w:t>
      </w:r>
      <w:r w:rsidR="00E70E6E">
        <w:rPr>
          <w:color w:val="000000"/>
          <w:sz w:val="28"/>
          <w:szCs w:val="28"/>
          <w:lang w:bidi="ru-RU"/>
        </w:rPr>
        <w:t>-коммунальному хозяйству, строительству и архитектуре</w:t>
      </w:r>
      <w:r w:rsidRPr="00DC63B2">
        <w:rPr>
          <w:color w:val="000000"/>
          <w:sz w:val="28"/>
          <w:szCs w:val="28"/>
          <w:lang w:bidi="ru-RU"/>
        </w:rPr>
        <w:t>.</w:t>
      </w:r>
    </w:p>
    <w:p w14:paraId="7BF2D285" w14:textId="687FC7AF" w:rsidR="003D34B5" w:rsidRPr="002A61D7" w:rsidRDefault="00DC63B2" w:rsidP="00DC63B2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DC63B2">
        <w:rPr>
          <w:color w:val="000000"/>
          <w:sz w:val="28"/>
          <w:szCs w:val="28"/>
          <w:lang w:bidi="ru-RU"/>
        </w:rPr>
        <w:tab/>
        <w:t xml:space="preserve">1.3. </w:t>
      </w:r>
      <w:r w:rsidR="003D34B5" w:rsidRPr="00DC63B2">
        <w:rPr>
          <w:color w:val="000000"/>
          <w:sz w:val="28"/>
          <w:szCs w:val="28"/>
          <w:lang w:bidi="ru-RU"/>
        </w:rPr>
        <w:t>Субсидия предоставляется в целях возмещения затрат, связанных с проведением капитального ремонта общего имущества в многоквартирных д</w:t>
      </w:r>
      <w:r w:rsidR="003D34B5" w:rsidRPr="00DC63B2">
        <w:rPr>
          <w:color w:val="000000"/>
          <w:sz w:val="28"/>
          <w:szCs w:val="28"/>
          <w:lang w:bidi="ru-RU"/>
        </w:rPr>
        <w:t>о</w:t>
      </w:r>
      <w:r w:rsidR="003D34B5" w:rsidRPr="00DC63B2">
        <w:rPr>
          <w:color w:val="000000"/>
          <w:sz w:val="28"/>
          <w:szCs w:val="28"/>
          <w:lang w:bidi="ru-RU"/>
        </w:rPr>
        <w:t xml:space="preserve">мах, расположенных на </w:t>
      </w:r>
      <w:r w:rsidR="00E70E6E" w:rsidRPr="00DC63B2">
        <w:rPr>
          <w:color w:val="000000"/>
          <w:sz w:val="28"/>
          <w:szCs w:val="28"/>
          <w:lang w:bidi="ru-RU"/>
        </w:rPr>
        <w:t>территории муниципального</w:t>
      </w:r>
      <w:r w:rsidRPr="00DC63B2">
        <w:rPr>
          <w:color w:val="000000"/>
          <w:sz w:val="28"/>
          <w:szCs w:val="28"/>
          <w:lang w:bidi="ru-RU"/>
        </w:rPr>
        <w:t xml:space="preserve"> образования городское поселение город Камень-на-Оби Каменского района Алтайского края</w:t>
      </w:r>
      <w:r w:rsidR="003D34B5" w:rsidRPr="00DC63B2">
        <w:rPr>
          <w:color w:val="000000"/>
          <w:sz w:val="28"/>
          <w:szCs w:val="28"/>
          <w:lang w:bidi="ru-RU"/>
        </w:rPr>
        <w:t>, вкл</w:t>
      </w:r>
      <w:r w:rsidR="003D34B5" w:rsidRPr="00DC63B2">
        <w:rPr>
          <w:color w:val="000000"/>
          <w:sz w:val="28"/>
          <w:szCs w:val="28"/>
          <w:lang w:bidi="ru-RU"/>
        </w:rPr>
        <w:t>ю</w:t>
      </w:r>
      <w:r w:rsidR="003D34B5" w:rsidRPr="00DC63B2">
        <w:rPr>
          <w:color w:val="000000"/>
          <w:sz w:val="28"/>
          <w:szCs w:val="28"/>
          <w:lang w:bidi="ru-RU"/>
        </w:rPr>
        <w:t>ченных в краткосрочный план реализации региональной программы по пров</w:t>
      </w:r>
      <w:r w:rsidR="003D34B5" w:rsidRPr="00DC63B2">
        <w:rPr>
          <w:color w:val="000000"/>
          <w:sz w:val="28"/>
          <w:szCs w:val="28"/>
          <w:lang w:bidi="ru-RU"/>
        </w:rPr>
        <w:t>е</w:t>
      </w:r>
      <w:r w:rsidR="003D34B5" w:rsidRPr="00DC63B2">
        <w:rPr>
          <w:color w:val="000000"/>
          <w:sz w:val="28"/>
          <w:szCs w:val="28"/>
          <w:lang w:bidi="ru-RU"/>
        </w:rPr>
        <w:t>дению</w:t>
      </w:r>
      <w:r w:rsidR="003D34B5" w:rsidRPr="002A61D7">
        <w:rPr>
          <w:color w:val="000000"/>
          <w:sz w:val="28"/>
          <w:szCs w:val="28"/>
          <w:lang w:bidi="ru-RU"/>
        </w:rPr>
        <w:t xml:space="preserve"> капитального ремонта </w:t>
      </w:r>
      <w:r>
        <w:rPr>
          <w:color w:val="000000"/>
          <w:sz w:val="28"/>
          <w:szCs w:val="28"/>
          <w:lang w:bidi="ru-RU"/>
        </w:rPr>
        <w:t xml:space="preserve">общего имущества многоквартирных домов </w:t>
      </w:r>
      <w:r w:rsidR="003D34B5" w:rsidRPr="002A61D7">
        <w:rPr>
          <w:color w:val="000000"/>
          <w:sz w:val="28"/>
          <w:szCs w:val="28"/>
          <w:lang w:bidi="ru-RU"/>
        </w:rPr>
        <w:t>(д</w:t>
      </w:r>
      <w:r w:rsidR="003D34B5" w:rsidRPr="002A61D7">
        <w:rPr>
          <w:color w:val="000000"/>
          <w:sz w:val="28"/>
          <w:szCs w:val="28"/>
          <w:lang w:bidi="ru-RU"/>
        </w:rPr>
        <w:t>а</w:t>
      </w:r>
      <w:r w:rsidR="003D34B5" w:rsidRPr="002A61D7">
        <w:rPr>
          <w:color w:val="000000"/>
          <w:sz w:val="28"/>
          <w:szCs w:val="28"/>
          <w:lang w:bidi="ru-RU"/>
        </w:rPr>
        <w:t>лее - Краткосрочный план).</w:t>
      </w:r>
    </w:p>
    <w:p w14:paraId="1DBA5C76" w14:textId="77777777" w:rsidR="003D34B5" w:rsidRPr="002A61D7" w:rsidRDefault="003D34B5" w:rsidP="00DC63B2">
      <w:pPr>
        <w:ind w:firstLine="708"/>
        <w:jc w:val="both"/>
        <w:rPr>
          <w:sz w:val="28"/>
          <w:szCs w:val="28"/>
        </w:rPr>
      </w:pPr>
      <w:r w:rsidRPr="002A61D7">
        <w:rPr>
          <w:color w:val="000000"/>
          <w:sz w:val="28"/>
          <w:szCs w:val="28"/>
          <w:lang w:bidi="ru-RU"/>
        </w:rPr>
        <w:t>Субсидия может быть направлена на погашение кредиторской задолже</w:t>
      </w:r>
      <w:r w:rsidRPr="002A61D7">
        <w:rPr>
          <w:color w:val="000000"/>
          <w:sz w:val="28"/>
          <w:szCs w:val="28"/>
          <w:lang w:bidi="ru-RU"/>
        </w:rPr>
        <w:t>н</w:t>
      </w:r>
      <w:r w:rsidRPr="002A61D7">
        <w:rPr>
          <w:color w:val="000000"/>
          <w:sz w:val="28"/>
          <w:szCs w:val="28"/>
          <w:lang w:bidi="ru-RU"/>
        </w:rPr>
        <w:t>ности, сложившейся в отчетном году по состоянию на 1 января текущего года, в пределах остатка средств субсидии, предоставленной Получателю субсидии в отчетном финансовом году.</w:t>
      </w:r>
    </w:p>
    <w:p w14:paraId="38214031" w14:textId="11E7A409" w:rsidR="00DC63B2" w:rsidRPr="00DC63B2" w:rsidRDefault="00DC63B2" w:rsidP="00DC63B2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1.4. </w:t>
      </w:r>
      <w:r w:rsidR="003D34B5" w:rsidRPr="002A61D7">
        <w:rPr>
          <w:color w:val="000000"/>
          <w:sz w:val="28"/>
          <w:szCs w:val="28"/>
          <w:lang w:bidi="ru-RU"/>
        </w:rPr>
        <w:t xml:space="preserve">Субсидия предоставляется на безвозмездной и безвозвратной основе в пределах </w:t>
      </w:r>
      <w:r w:rsidR="003D34B5" w:rsidRPr="00D73777">
        <w:rPr>
          <w:color w:val="000000"/>
          <w:sz w:val="28"/>
          <w:szCs w:val="28"/>
          <w:lang w:bidi="ru-RU"/>
        </w:rPr>
        <w:t xml:space="preserve">бюджетных ассигнований, предусмотренных </w:t>
      </w:r>
      <w:r w:rsidRPr="00D73777">
        <w:rPr>
          <w:color w:val="000000"/>
          <w:sz w:val="28"/>
          <w:szCs w:val="28"/>
          <w:lang w:bidi="ru-RU"/>
        </w:rPr>
        <w:t>Комитету Админ</w:t>
      </w:r>
      <w:r w:rsidRPr="00D73777">
        <w:rPr>
          <w:color w:val="000000"/>
          <w:sz w:val="28"/>
          <w:szCs w:val="28"/>
          <w:lang w:bidi="ru-RU"/>
        </w:rPr>
        <w:t>и</w:t>
      </w:r>
      <w:r w:rsidRPr="00D73777">
        <w:rPr>
          <w:color w:val="000000"/>
          <w:sz w:val="28"/>
          <w:szCs w:val="28"/>
          <w:lang w:bidi="ru-RU"/>
        </w:rPr>
        <w:t>страции Каменского района по жилищно-коммунальному хозяйству, строител</w:t>
      </w:r>
      <w:r w:rsidRPr="00D73777">
        <w:rPr>
          <w:color w:val="000000"/>
          <w:sz w:val="28"/>
          <w:szCs w:val="28"/>
          <w:lang w:bidi="ru-RU"/>
        </w:rPr>
        <w:t>ь</w:t>
      </w:r>
      <w:r w:rsidRPr="00D73777">
        <w:rPr>
          <w:color w:val="000000"/>
          <w:sz w:val="28"/>
          <w:szCs w:val="28"/>
          <w:lang w:bidi="ru-RU"/>
        </w:rPr>
        <w:t>ству и архитектуре</w:t>
      </w:r>
      <w:r w:rsidR="00E70E6E" w:rsidRPr="00D73777">
        <w:rPr>
          <w:color w:val="000000"/>
          <w:sz w:val="28"/>
          <w:szCs w:val="28"/>
          <w:lang w:bidi="ru-RU"/>
        </w:rPr>
        <w:t xml:space="preserve"> из бюджета</w:t>
      </w:r>
      <w:r w:rsidRPr="00D73777">
        <w:rPr>
          <w:color w:val="000000"/>
          <w:sz w:val="28"/>
          <w:szCs w:val="28"/>
          <w:lang w:bidi="ru-RU"/>
        </w:rPr>
        <w:t xml:space="preserve"> город</w:t>
      </w:r>
      <w:r w:rsidR="00E70E6E" w:rsidRPr="00D73777">
        <w:rPr>
          <w:color w:val="000000"/>
          <w:sz w:val="28"/>
          <w:szCs w:val="28"/>
          <w:lang w:bidi="ru-RU"/>
        </w:rPr>
        <w:t>а</w:t>
      </w:r>
      <w:r w:rsidRPr="00D73777">
        <w:rPr>
          <w:color w:val="000000"/>
          <w:sz w:val="28"/>
          <w:szCs w:val="28"/>
          <w:lang w:bidi="ru-RU"/>
        </w:rPr>
        <w:t xml:space="preserve"> Камень-на-Оби Каменского</w:t>
      </w:r>
      <w:r>
        <w:rPr>
          <w:color w:val="000000"/>
          <w:sz w:val="28"/>
          <w:szCs w:val="28"/>
          <w:lang w:bidi="ru-RU"/>
        </w:rPr>
        <w:t xml:space="preserve"> района А</w:t>
      </w:r>
      <w:r>
        <w:rPr>
          <w:color w:val="000000"/>
          <w:sz w:val="28"/>
          <w:szCs w:val="28"/>
          <w:lang w:bidi="ru-RU"/>
        </w:rPr>
        <w:t>л</w:t>
      </w:r>
      <w:r>
        <w:rPr>
          <w:color w:val="000000"/>
          <w:sz w:val="28"/>
          <w:szCs w:val="28"/>
          <w:lang w:bidi="ru-RU"/>
        </w:rPr>
        <w:t>тайского края</w:t>
      </w:r>
      <w:r w:rsidR="00E70E6E">
        <w:rPr>
          <w:color w:val="000000"/>
          <w:sz w:val="28"/>
          <w:szCs w:val="28"/>
          <w:lang w:bidi="ru-RU"/>
        </w:rPr>
        <w:t xml:space="preserve"> на</w:t>
      </w:r>
      <w:r w:rsidR="003D34B5" w:rsidRPr="002A61D7">
        <w:rPr>
          <w:color w:val="000000"/>
          <w:sz w:val="28"/>
          <w:szCs w:val="28"/>
          <w:lang w:bidi="ru-RU"/>
        </w:rPr>
        <w:t xml:space="preserve"> соответствующий финансовый год и (или) плановый период, и лимитов бюджетных обязательств, доведенных в установленном порядке на предоставление субсидии на основании</w:t>
      </w:r>
      <w:r>
        <w:rPr>
          <w:color w:val="000000"/>
          <w:sz w:val="28"/>
          <w:szCs w:val="28"/>
          <w:lang w:bidi="ru-RU"/>
        </w:rPr>
        <w:t xml:space="preserve"> </w:t>
      </w:r>
      <w:r w:rsidRPr="00DC63B2">
        <w:rPr>
          <w:color w:val="000000"/>
          <w:sz w:val="28"/>
          <w:szCs w:val="28"/>
          <w:lang w:bidi="ru-RU"/>
        </w:rPr>
        <w:t>соглашения о предоставлении субсидии (далее - Соглашение), в рамках реализации Краткосрочного плана.</w:t>
      </w:r>
    </w:p>
    <w:p w14:paraId="6EA868CC" w14:textId="58F6A936" w:rsidR="00DC63B2" w:rsidRPr="00DC63B2" w:rsidRDefault="00DC63B2" w:rsidP="00DC63B2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1.5. </w:t>
      </w:r>
      <w:r w:rsidRPr="00DC63B2">
        <w:rPr>
          <w:color w:val="000000"/>
          <w:sz w:val="28"/>
          <w:szCs w:val="28"/>
          <w:lang w:bidi="ru-RU"/>
        </w:rPr>
        <w:t xml:space="preserve">Получателем субсидии является некоммерческая организация </w:t>
      </w:r>
      <w:r>
        <w:rPr>
          <w:sz w:val="28"/>
        </w:rPr>
        <w:t>Реги</w:t>
      </w:r>
      <w:r>
        <w:rPr>
          <w:sz w:val="28"/>
        </w:rPr>
        <w:t>о</w:t>
      </w:r>
      <w:r>
        <w:rPr>
          <w:sz w:val="28"/>
        </w:rPr>
        <w:t>нальный оператор Алтайского края «Фонд капитального ремонта многоква</w:t>
      </w:r>
      <w:r>
        <w:rPr>
          <w:sz w:val="28"/>
        </w:rPr>
        <w:t>р</w:t>
      </w:r>
      <w:r>
        <w:rPr>
          <w:sz w:val="28"/>
        </w:rPr>
        <w:t>тирных домов».</w:t>
      </w:r>
    </w:p>
    <w:p w14:paraId="4DC94183" w14:textId="52A0FF3B" w:rsidR="00DC63B2" w:rsidRPr="00DC63B2" w:rsidRDefault="00DC63B2" w:rsidP="00DC63B2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lastRenderedPageBreak/>
        <w:tab/>
        <w:t xml:space="preserve">1.6. </w:t>
      </w:r>
      <w:r w:rsidRPr="00DC63B2">
        <w:rPr>
          <w:color w:val="000000"/>
          <w:sz w:val="28"/>
          <w:szCs w:val="28"/>
          <w:lang w:bidi="ru-RU"/>
        </w:rPr>
        <w:t>Субсидия носит целевой характер и не может быть использована на другие цели.</w:t>
      </w:r>
    </w:p>
    <w:p w14:paraId="3CE30B8B" w14:textId="60E35A78" w:rsidR="00DC63B2" w:rsidRDefault="00DC63B2" w:rsidP="00DC63B2">
      <w:pPr>
        <w:widowControl w:val="0"/>
        <w:tabs>
          <w:tab w:val="left" w:pos="709"/>
        </w:tabs>
        <w:spacing w:after="28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 xml:space="preserve">1.7. </w:t>
      </w:r>
      <w:r w:rsidRPr="00DC63B2">
        <w:rPr>
          <w:color w:val="000000"/>
          <w:sz w:val="28"/>
          <w:szCs w:val="28"/>
          <w:lang w:bidi="ru-RU"/>
        </w:rPr>
        <w:t>Информация о субсидиях размещается на Едином портале бюдже</w:t>
      </w:r>
      <w:r w:rsidRPr="00DC63B2">
        <w:rPr>
          <w:color w:val="000000"/>
          <w:sz w:val="28"/>
          <w:szCs w:val="28"/>
          <w:lang w:bidi="ru-RU"/>
        </w:rPr>
        <w:t>т</w:t>
      </w:r>
      <w:r w:rsidRPr="00DC63B2">
        <w:rPr>
          <w:color w:val="000000"/>
          <w:sz w:val="28"/>
          <w:szCs w:val="28"/>
          <w:lang w:bidi="ru-RU"/>
        </w:rPr>
        <w:t>ной системы Российской Федерации в информационно</w:t>
      </w:r>
      <w:r>
        <w:rPr>
          <w:color w:val="000000"/>
          <w:sz w:val="28"/>
          <w:szCs w:val="28"/>
          <w:lang w:bidi="ru-RU"/>
        </w:rPr>
        <w:t>-т</w:t>
      </w:r>
      <w:r w:rsidRPr="00DC63B2">
        <w:rPr>
          <w:color w:val="000000"/>
          <w:sz w:val="28"/>
          <w:szCs w:val="28"/>
          <w:lang w:bidi="ru-RU"/>
        </w:rPr>
        <w:t>елекоммуникационной сети «Интернет» (далее - соответственно, сеть «Интернет», единый портал) в разделе единого портала в порядке, установленным министерством финансов Российской Федерации.</w:t>
      </w:r>
    </w:p>
    <w:p w14:paraId="0D129BD1" w14:textId="1E7719F8" w:rsidR="007B2A7C" w:rsidRPr="00AA0163" w:rsidRDefault="007B2A7C" w:rsidP="00B5500C">
      <w:pPr>
        <w:widowControl w:val="0"/>
        <w:tabs>
          <w:tab w:val="left" w:pos="709"/>
        </w:tabs>
        <w:jc w:val="center"/>
        <w:rPr>
          <w:b/>
          <w:bCs/>
          <w:sz w:val="28"/>
          <w:szCs w:val="28"/>
        </w:rPr>
      </w:pPr>
      <w:r w:rsidRPr="00AA0163">
        <w:rPr>
          <w:b/>
          <w:bCs/>
          <w:color w:val="000000"/>
          <w:sz w:val="28"/>
          <w:szCs w:val="28"/>
          <w:lang w:bidi="ru-RU"/>
        </w:rPr>
        <w:t>2. Условия и порядок предос</w:t>
      </w:r>
      <w:r w:rsidR="0038547B" w:rsidRPr="00AA0163">
        <w:rPr>
          <w:b/>
          <w:bCs/>
          <w:color w:val="000000"/>
          <w:sz w:val="28"/>
          <w:szCs w:val="28"/>
          <w:lang w:bidi="ru-RU"/>
        </w:rPr>
        <w:t>тавления субсидии</w:t>
      </w:r>
    </w:p>
    <w:p w14:paraId="12156610" w14:textId="0A39D21D" w:rsidR="0038547B" w:rsidRPr="0038547B" w:rsidRDefault="0038547B" w:rsidP="0038547B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2.1. </w:t>
      </w:r>
      <w:r w:rsidRPr="0038547B">
        <w:rPr>
          <w:color w:val="000000"/>
          <w:sz w:val="28"/>
          <w:szCs w:val="28"/>
          <w:lang w:bidi="ru-RU"/>
        </w:rPr>
        <w:t>Требования, которым должен соответствовать Получатель субсидии на дату не ранее первого числа месяца, предшествующего месяцу, в котором планируется заключение Соглашения:</w:t>
      </w:r>
    </w:p>
    <w:p w14:paraId="59F92BA2" w14:textId="2379FE9C" w:rsidR="0038547B" w:rsidRPr="0038547B" w:rsidRDefault="0038547B" w:rsidP="0038547B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</w:r>
      <w:r w:rsidRPr="00A948D7">
        <w:rPr>
          <w:color w:val="000000"/>
          <w:sz w:val="28"/>
          <w:szCs w:val="28"/>
          <w:lang w:bidi="ru-RU"/>
        </w:rPr>
        <w:t>2.1.1.</w:t>
      </w:r>
      <w:r>
        <w:rPr>
          <w:color w:val="000000"/>
          <w:sz w:val="28"/>
          <w:szCs w:val="28"/>
          <w:lang w:bidi="ru-RU"/>
        </w:rPr>
        <w:t xml:space="preserve"> </w:t>
      </w:r>
      <w:r w:rsidRPr="0038547B">
        <w:rPr>
          <w:color w:val="000000"/>
          <w:sz w:val="28"/>
          <w:szCs w:val="28"/>
          <w:lang w:bidi="ru-RU"/>
        </w:rPr>
        <w:t xml:space="preserve">отсутствие просроченной задолженности по возврату в бюджет </w:t>
      </w:r>
      <w:r w:rsidR="00FC25E3">
        <w:rPr>
          <w:color w:val="000000"/>
          <w:sz w:val="28"/>
          <w:szCs w:val="28"/>
          <w:lang w:bidi="ru-RU"/>
        </w:rPr>
        <w:t>г</w:t>
      </w:r>
      <w:r w:rsidR="00FC25E3">
        <w:rPr>
          <w:color w:val="000000"/>
          <w:sz w:val="28"/>
          <w:szCs w:val="28"/>
          <w:lang w:bidi="ru-RU"/>
        </w:rPr>
        <w:t>о</w:t>
      </w:r>
      <w:r w:rsidR="00FC25E3">
        <w:rPr>
          <w:color w:val="000000"/>
          <w:sz w:val="28"/>
          <w:szCs w:val="28"/>
          <w:lang w:bidi="ru-RU"/>
        </w:rPr>
        <w:t>рода Камень-на-Оби</w:t>
      </w:r>
      <w:r w:rsidR="00A948D7">
        <w:rPr>
          <w:color w:val="000000"/>
          <w:sz w:val="28"/>
          <w:szCs w:val="28"/>
          <w:lang w:bidi="ru-RU"/>
        </w:rPr>
        <w:t xml:space="preserve"> Каменского района Алтайского края</w:t>
      </w:r>
      <w:r w:rsidRPr="0038547B">
        <w:rPr>
          <w:color w:val="000000"/>
          <w:sz w:val="28"/>
          <w:szCs w:val="28"/>
          <w:lang w:bidi="ru-RU"/>
        </w:rPr>
        <w:t xml:space="preserve"> субсидий, бюдже</w:t>
      </w:r>
      <w:r w:rsidRPr="0038547B">
        <w:rPr>
          <w:color w:val="000000"/>
          <w:sz w:val="28"/>
          <w:szCs w:val="28"/>
          <w:lang w:bidi="ru-RU"/>
        </w:rPr>
        <w:t>т</w:t>
      </w:r>
      <w:r w:rsidRPr="0038547B">
        <w:rPr>
          <w:color w:val="000000"/>
          <w:sz w:val="28"/>
          <w:szCs w:val="28"/>
          <w:lang w:bidi="ru-RU"/>
        </w:rPr>
        <w:t>ных инвестиций, предоставленных в том числе в соответствии с иными прав</w:t>
      </w:r>
      <w:r w:rsidRPr="0038547B">
        <w:rPr>
          <w:color w:val="000000"/>
          <w:sz w:val="28"/>
          <w:szCs w:val="28"/>
          <w:lang w:bidi="ru-RU"/>
        </w:rPr>
        <w:t>о</w:t>
      </w:r>
      <w:r w:rsidRPr="0038547B">
        <w:rPr>
          <w:color w:val="000000"/>
          <w:sz w:val="28"/>
          <w:szCs w:val="28"/>
          <w:lang w:bidi="ru-RU"/>
        </w:rPr>
        <w:t>выми актами, а также иной просроченн</w:t>
      </w:r>
      <w:r w:rsidR="00A712B7">
        <w:rPr>
          <w:color w:val="000000"/>
          <w:sz w:val="28"/>
          <w:szCs w:val="28"/>
          <w:lang w:bidi="ru-RU"/>
        </w:rPr>
        <w:t>ой</w:t>
      </w:r>
      <w:r w:rsidRPr="0038547B">
        <w:rPr>
          <w:color w:val="000000"/>
          <w:sz w:val="28"/>
          <w:szCs w:val="28"/>
          <w:lang w:bidi="ru-RU"/>
        </w:rPr>
        <w:t xml:space="preserve"> (неурегулированн</w:t>
      </w:r>
      <w:r w:rsidR="00A712B7">
        <w:rPr>
          <w:color w:val="000000"/>
          <w:sz w:val="28"/>
          <w:szCs w:val="28"/>
          <w:lang w:bidi="ru-RU"/>
        </w:rPr>
        <w:t>ой</w:t>
      </w:r>
      <w:r w:rsidRPr="0038547B">
        <w:rPr>
          <w:color w:val="000000"/>
          <w:sz w:val="28"/>
          <w:szCs w:val="28"/>
          <w:lang w:bidi="ru-RU"/>
        </w:rPr>
        <w:t>) задолженност</w:t>
      </w:r>
      <w:r w:rsidR="00A712B7">
        <w:rPr>
          <w:color w:val="000000"/>
          <w:sz w:val="28"/>
          <w:szCs w:val="28"/>
          <w:lang w:bidi="ru-RU"/>
        </w:rPr>
        <w:t>и</w:t>
      </w:r>
      <w:r w:rsidRPr="0038547B">
        <w:rPr>
          <w:color w:val="000000"/>
          <w:sz w:val="28"/>
          <w:szCs w:val="28"/>
          <w:lang w:bidi="ru-RU"/>
        </w:rPr>
        <w:t xml:space="preserve"> по денежным обязательствам перед </w:t>
      </w:r>
      <w:r>
        <w:rPr>
          <w:color w:val="000000"/>
          <w:sz w:val="28"/>
          <w:szCs w:val="28"/>
          <w:lang w:bidi="ru-RU"/>
        </w:rPr>
        <w:t>городским поселением</w:t>
      </w:r>
      <w:r w:rsidR="00A712B7">
        <w:rPr>
          <w:color w:val="000000"/>
          <w:sz w:val="28"/>
          <w:szCs w:val="28"/>
          <w:lang w:bidi="ru-RU"/>
        </w:rPr>
        <w:t>;</w:t>
      </w:r>
    </w:p>
    <w:p w14:paraId="470BCC0E" w14:textId="4E01C997" w:rsidR="0038547B" w:rsidRPr="0038547B" w:rsidRDefault="0038547B" w:rsidP="0038547B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2.1.2. </w:t>
      </w:r>
      <w:r w:rsidRPr="0038547B">
        <w:rPr>
          <w:color w:val="000000"/>
          <w:sz w:val="28"/>
          <w:szCs w:val="28"/>
          <w:lang w:bidi="ru-RU"/>
        </w:rPr>
        <w:t>получатель субсидии не находится в процессе реорганизации (за исключением реорганизации в форме присоединения к юридическому лицу, я</w:t>
      </w:r>
      <w:r w:rsidRPr="0038547B">
        <w:rPr>
          <w:color w:val="000000"/>
          <w:sz w:val="28"/>
          <w:szCs w:val="28"/>
          <w:lang w:bidi="ru-RU"/>
        </w:rPr>
        <w:t>в</w:t>
      </w:r>
      <w:r w:rsidRPr="0038547B">
        <w:rPr>
          <w:color w:val="000000"/>
          <w:sz w:val="28"/>
          <w:szCs w:val="28"/>
          <w:lang w:bidi="ru-RU"/>
        </w:rPr>
        <w:t>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5804FBCE" w14:textId="193CB5D1" w:rsidR="0038547B" w:rsidRPr="0038547B" w:rsidRDefault="0038547B" w:rsidP="0038547B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2.1.</w:t>
      </w:r>
      <w:r w:rsidR="00F25668">
        <w:rPr>
          <w:color w:val="000000"/>
          <w:sz w:val="28"/>
          <w:szCs w:val="28"/>
          <w:lang w:bidi="ru-RU"/>
        </w:rPr>
        <w:t>3</w:t>
      </w:r>
      <w:r>
        <w:rPr>
          <w:color w:val="000000"/>
          <w:sz w:val="28"/>
          <w:szCs w:val="28"/>
          <w:lang w:bidi="ru-RU"/>
        </w:rPr>
        <w:t xml:space="preserve">. </w:t>
      </w:r>
      <w:r w:rsidRPr="0038547B">
        <w:rPr>
          <w:color w:val="000000"/>
          <w:sz w:val="28"/>
          <w:szCs w:val="28"/>
          <w:lang w:bidi="ru-RU"/>
        </w:rPr>
        <w:t>получатель субсидии не является иностранным юридическим л</w:t>
      </w:r>
      <w:r w:rsidRPr="0038547B">
        <w:rPr>
          <w:color w:val="000000"/>
          <w:sz w:val="28"/>
          <w:szCs w:val="28"/>
          <w:lang w:bidi="ru-RU"/>
        </w:rPr>
        <w:t>и</w:t>
      </w:r>
      <w:r w:rsidRPr="0038547B">
        <w:rPr>
          <w:color w:val="000000"/>
          <w:sz w:val="28"/>
          <w:szCs w:val="28"/>
          <w:lang w:bidi="ru-RU"/>
        </w:rPr>
        <w:t>цом, в том числе местом регистрации которого является государство или терр</w:t>
      </w:r>
      <w:r w:rsidRPr="0038547B">
        <w:rPr>
          <w:color w:val="000000"/>
          <w:sz w:val="28"/>
          <w:szCs w:val="28"/>
          <w:lang w:bidi="ru-RU"/>
        </w:rPr>
        <w:t>и</w:t>
      </w:r>
      <w:r w:rsidRPr="0038547B">
        <w:rPr>
          <w:color w:val="000000"/>
          <w:sz w:val="28"/>
          <w:szCs w:val="28"/>
          <w:lang w:bidi="ru-RU"/>
        </w:rPr>
        <w:t>тория, включенные в утвержденный Министерством финансов Российской Ф</w:t>
      </w:r>
      <w:r w:rsidRPr="0038547B">
        <w:rPr>
          <w:color w:val="000000"/>
          <w:sz w:val="28"/>
          <w:szCs w:val="28"/>
          <w:lang w:bidi="ru-RU"/>
        </w:rPr>
        <w:t>е</w:t>
      </w:r>
      <w:r w:rsidRPr="0038547B">
        <w:rPr>
          <w:color w:val="000000"/>
          <w:sz w:val="28"/>
          <w:szCs w:val="28"/>
          <w:lang w:bidi="ru-RU"/>
        </w:rPr>
        <w:t>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</w:t>
      </w:r>
      <w:r w:rsidRPr="0038547B">
        <w:rPr>
          <w:color w:val="000000"/>
          <w:sz w:val="28"/>
          <w:szCs w:val="28"/>
          <w:lang w:bidi="ru-RU"/>
        </w:rPr>
        <w:t>и</w:t>
      </w:r>
      <w:r w:rsidRPr="0038547B">
        <w:rPr>
          <w:color w:val="000000"/>
          <w:sz w:val="28"/>
          <w:szCs w:val="28"/>
          <w:lang w:bidi="ru-RU"/>
        </w:rPr>
        <w:t>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</w:t>
      </w:r>
      <w:r w:rsidRPr="0038547B">
        <w:rPr>
          <w:color w:val="000000"/>
          <w:sz w:val="28"/>
          <w:szCs w:val="28"/>
          <w:lang w:bidi="ru-RU"/>
        </w:rPr>
        <w:t>н</w:t>
      </w:r>
      <w:r w:rsidRPr="0038547B">
        <w:rPr>
          <w:color w:val="000000"/>
          <w:sz w:val="28"/>
          <w:szCs w:val="28"/>
          <w:lang w:bidi="ru-RU"/>
        </w:rPr>
        <w:t>ных публичных акционерных обществ;</w:t>
      </w:r>
    </w:p>
    <w:p w14:paraId="36DDEBB6" w14:textId="2F207ABB" w:rsidR="0038547B" w:rsidRPr="0038547B" w:rsidRDefault="0038547B" w:rsidP="0038547B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2.1.</w:t>
      </w:r>
      <w:r w:rsidR="00F25668">
        <w:rPr>
          <w:color w:val="000000"/>
          <w:sz w:val="28"/>
          <w:szCs w:val="28"/>
          <w:lang w:bidi="ru-RU"/>
        </w:rPr>
        <w:t>4</w:t>
      </w:r>
      <w:r>
        <w:rPr>
          <w:color w:val="000000"/>
          <w:sz w:val="28"/>
          <w:szCs w:val="28"/>
          <w:lang w:bidi="ru-RU"/>
        </w:rPr>
        <w:t xml:space="preserve">. </w:t>
      </w:r>
      <w:r w:rsidRPr="0038547B">
        <w:rPr>
          <w:color w:val="000000"/>
          <w:sz w:val="28"/>
          <w:szCs w:val="28"/>
          <w:lang w:bidi="ru-RU"/>
        </w:rPr>
        <w:t>получатель субсидии не находится в перечне организаций и физ</w:t>
      </w:r>
      <w:r w:rsidRPr="0038547B">
        <w:rPr>
          <w:color w:val="000000"/>
          <w:sz w:val="28"/>
          <w:szCs w:val="28"/>
          <w:lang w:bidi="ru-RU"/>
        </w:rPr>
        <w:t>и</w:t>
      </w:r>
      <w:r w:rsidRPr="0038547B">
        <w:rPr>
          <w:color w:val="000000"/>
          <w:sz w:val="28"/>
          <w:szCs w:val="28"/>
          <w:lang w:bidi="ru-RU"/>
        </w:rPr>
        <w:t>ческих лиц, в отношении которых имеются сведения об их причастности к эк</w:t>
      </w:r>
      <w:r w:rsidRPr="0038547B">
        <w:rPr>
          <w:color w:val="000000"/>
          <w:sz w:val="28"/>
          <w:szCs w:val="28"/>
          <w:lang w:bidi="ru-RU"/>
        </w:rPr>
        <w:t>с</w:t>
      </w:r>
      <w:r w:rsidRPr="0038547B">
        <w:rPr>
          <w:color w:val="000000"/>
          <w:sz w:val="28"/>
          <w:szCs w:val="28"/>
          <w:lang w:bidi="ru-RU"/>
        </w:rPr>
        <w:t>тремистской деятельности или терроризму;</w:t>
      </w:r>
    </w:p>
    <w:p w14:paraId="7AA88818" w14:textId="08B5615E" w:rsidR="0038547B" w:rsidRPr="0038547B" w:rsidRDefault="0038547B" w:rsidP="0038547B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2.1.</w:t>
      </w:r>
      <w:r w:rsidR="00F25668">
        <w:rPr>
          <w:color w:val="000000"/>
          <w:sz w:val="28"/>
          <w:szCs w:val="28"/>
          <w:lang w:bidi="ru-RU"/>
        </w:rPr>
        <w:t>5</w:t>
      </w:r>
      <w:r>
        <w:rPr>
          <w:color w:val="000000"/>
          <w:sz w:val="28"/>
          <w:szCs w:val="28"/>
          <w:lang w:bidi="ru-RU"/>
        </w:rPr>
        <w:t xml:space="preserve">. </w:t>
      </w:r>
      <w:r w:rsidRPr="0038547B">
        <w:rPr>
          <w:color w:val="000000"/>
          <w:sz w:val="28"/>
          <w:szCs w:val="28"/>
          <w:lang w:bidi="ru-RU"/>
        </w:rPr>
        <w:t>получатель субсидии не находится в составляемых в рамках реал</w:t>
      </w:r>
      <w:r w:rsidRPr="0038547B">
        <w:rPr>
          <w:color w:val="000000"/>
          <w:sz w:val="28"/>
          <w:szCs w:val="28"/>
          <w:lang w:bidi="ru-RU"/>
        </w:rPr>
        <w:t>и</w:t>
      </w:r>
      <w:r w:rsidRPr="0038547B">
        <w:rPr>
          <w:color w:val="000000"/>
          <w:sz w:val="28"/>
          <w:szCs w:val="28"/>
          <w:lang w:bidi="ru-RU"/>
        </w:rPr>
        <w:t xml:space="preserve">зации полномочий, предусмотренных главой </w:t>
      </w:r>
      <w:r w:rsidRPr="0038547B">
        <w:rPr>
          <w:color w:val="000000"/>
          <w:sz w:val="28"/>
          <w:szCs w:val="28"/>
          <w:lang w:val="en-US" w:eastAsia="en-US" w:bidi="en-US"/>
        </w:rPr>
        <w:t>VII</w:t>
      </w:r>
      <w:r w:rsidRPr="0038547B">
        <w:rPr>
          <w:color w:val="000000"/>
          <w:sz w:val="28"/>
          <w:szCs w:val="28"/>
          <w:lang w:eastAsia="en-US" w:bidi="en-US"/>
        </w:rPr>
        <w:t xml:space="preserve"> </w:t>
      </w:r>
      <w:r w:rsidRPr="0038547B">
        <w:rPr>
          <w:color w:val="000000"/>
          <w:sz w:val="28"/>
          <w:szCs w:val="28"/>
          <w:lang w:bidi="ru-RU"/>
        </w:rPr>
        <w:t>Устава ООН, Советом Бе</w:t>
      </w:r>
      <w:r w:rsidRPr="0038547B">
        <w:rPr>
          <w:color w:val="000000"/>
          <w:sz w:val="28"/>
          <w:szCs w:val="28"/>
          <w:lang w:bidi="ru-RU"/>
        </w:rPr>
        <w:t>з</w:t>
      </w:r>
      <w:r w:rsidRPr="0038547B">
        <w:rPr>
          <w:color w:val="000000"/>
          <w:sz w:val="28"/>
          <w:szCs w:val="28"/>
          <w:lang w:bidi="ru-RU"/>
        </w:rPr>
        <w:t>опасности ООН или органами, специально созданными решениями Совета Бе</w:t>
      </w:r>
      <w:r w:rsidRPr="0038547B">
        <w:rPr>
          <w:color w:val="000000"/>
          <w:sz w:val="28"/>
          <w:szCs w:val="28"/>
          <w:lang w:bidi="ru-RU"/>
        </w:rPr>
        <w:t>з</w:t>
      </w:r>
      <w:r w:rsidRPr="0038547B">
        <w:rPr>
          <w:color w:val="000000"/>
          <w:sz w:val="28"/>
          <w:szCs w:val="28"/>
          <w:lang w:bidi="ru-RU"/>
        </w:rPr>
        <w:lastRenderedPageBreak/>
        <w:t>опасности ООН, перечнях организаций и физических лиц, связанных с терр</w:t>
      </w:r>
      <w:r w:rsidRPr="0038547B">
        <w:rPr>
          <w:color w:val="000000"/>
          <w:sz w:val="28"/>
          <w:szCs w:val="28"/>
          <w:lang w:bidi="ru-RU"/>
        </w:rPr>
        <w:t>о</w:t>
      </w:r>
      <w:r w:rsidRPr="0038547B">
        <w:rPr>
          <w:color w:val="000000"/>
          <w:sz w:val="28"/>
          <w:szCs w:val="28"/>
          <w:lang w:bidi="ru-RU"/>
        </w:rPr>
        <w:t>ристическими организациями и террористами или с распространением оружия массового уничтожения;</w:t>
      </w:r>
    </w:p>
    <w:p w14:paraId="2E79FEE6" w14:textId="0B20C0C9" w:rsidR="0038547B" w:rsidRPr="0038547B" w:rsidRDefault="0038547B" w:rsidP="0038547B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2.1.</w:t>
      </w:r>
      <w:r w:rsidR="00F25668">
        <w:rPr>
          <w:color w:val="000000"/>
          <w:sz w:val="28"/>
          <w:szCs w:val="28"/>
          <w:lang w:bidi="ru-RU"/>
        </w:rPr>
        <w:t>6</w:t>
      </w:r>
      <w:r>
        <w:rPr>
          <w:color w:val="000000"/>
          <w:sz w:val="28"/>
          <w:szCs w:val="28"/>
          <w:lang w:bidi="ru-RU"/>
        </w:rPr>
        <w:t xml:space="preserve">. </w:t>
      </w:r>
      <w:r w:rsidRPr="0038547B">
        <w:rPr>
          <w:color w:val="000000"/>
          <w:sz w:val="28"/>
          <w:szCs w:val="28"/>
          <w:lang w:bidi="ru-RU"/>
        </w:rPr>
        <w:t>получатель субсидии не является иностранным агентом в соотве</w:t>
      </w:r>
      <w:r w:rsidRPr="0038547B">
        <w:rPr>
          <w:color w:val="000000"/>
          <w:sz w:val="28"/>
          <w:szCs w:val="28"/>
          <w:lang w:bidi="ru-RU"/>
        </w:rPr>
        <w:t>т</w:t>
      </w:r>
      <w:r w:rsidRPr="0038547B">
        <w:rPr>
          <w:color w:val="000000"/>
          <w:sz w:val="28"/>
          <w:szCs w:val="28"/>
          <w:lang w:bidi="ru-RU"/>
        </w:rPr>
        <w:t>ствии с Федеральным законом «О контроле за деятельностью лиц, находящихся под иностранным влиянием».</w:t>
      </w:r>
    </w:p>
    <w:p w14:paraId="193492E7" w14:textId="52C5B2F3" w:rsidR="0038547B" w:rsidRPr="0038547B" w:rsidRDefault="0038547B" w:rsidP="0038547B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2.2. </w:t>
      </w:r>
      <w:r w:rsidRPr="0038547B">
        <w:rPr>
          <w:color w:val="000000"/>
          <w:sz w:val="28"/>
          <w:szCs w:val="28"/>
          <w:lang w:bidi="ru-RU"/>
        </w:rPr>
        <w:t xml:space="preserve">Для получения субсидии Получатель субсидии предоставляет в </w:t>
      </w:r>
      <w:r>
        <w:rPr>
          <w:color w:val="000000"/>
          <w:sz w:val="28"/>
          <w:szCs w:val="28"/>
          <w:lang w:bidi="ru-RU"/>
        </w:rPr>
        <w:t>К</w:t>
      </w:r>
      <w:r>
        <w:rPr>
          <w:color w:val="000000"/>
          <w:sz w:val="28"/>
          <w:szCs w:val="28"/>
          <w:lang w:bidi="ru-RU"/>
        </w:rPr>
        <w:t>о</w:t>
      </w:r>
      <w:r>
        <w:rPr>
          <w:color w:val="000000"/>
          <w:sz w:val="28"/>
          <w:szCs w:val="28"/>
          <w:lang w:bidi="ru-RU"/>
        </w:rPr>
        <w:t>митет Администрации Каменского района по жилищно-коммунальному хозя</w:t>
      </w:r>
      <w:r>
        <w:rPr>
          <w:color w:val="000000"/>
          <w:sz w:val="28"/>
          <w:szCs w:val="28"/>
          <w:lang w:bidi="ru-RU"/>
        </w:rPr>
        <w:t>й</w:t>
      </w:r>
      <w:r>
        <w:rPr>
          <w:color w:val="000000"/>
          <w:sz w:val="28"/>
          <w:szCs w:val="28"/>
          <w:lang w:bidi="ru-RU"/>
        </w:rPr>
        <w:t>ству, строительству и архитектуре сле</w:t>
      </w:r>
      <w:r w:rsidRPr="0038547B">
        <w:rPr>
          <w:color w:val="000000"/>
          <w:sz w:val="28"/>
          <w:szCs w:val="28"/>
          <w:lang w:bidi="ru-RU"/>
        </w:rPr>
        <w:t>дующие документы:</w:t>
      </w:r>
    </w:p>
    <w:p w14:paraId="10F45720" w14:textId="3FA361A6" w:rsidR="0038547B" w:rsidRPr="0038547B" w:rsidRDefault="00A948D7" w:rsidP="00A948D7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2.2.1. </w:t>
      </w:r>
      <w:r w:rsidR="0038547B" w:rsidRPr="0038547B">
        <w:rPr>
          <w:color w:val="000000"/>
          <w:sz w:val="28"/>
          <w:szCs w:val="28"/>
          <w:lang w:bidi="ru-RU"/>
        </w:rPr>
        <w:t>заявку на получение субсидии по форме согласно приложению 1 к настоящему Порядку;</w:t>
      </w:r>
    </w:p>
    <w:p w14:paraId="08BF2ABD" w14:textId="0D2E028E" w:rsidR="0038547B" w:rsidRPr="0038547B" w:rsidRDefault="00A948D7" w:rsidP="00A948D7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2.2.2. </w:t>
      </w:r>
      <w:r w:rsidR="0038547B" w:rsidRPr="0038547B">
        <w:rPr>
          <w:color w:val="000000"/>
          <w:sz w:val="28"/>
          <w:szCs w:val="28"/>
          <w:lang w:bidi="ru-RU"/>
        </w:rPr>
        <w:t>выписку из Единого государственного реестра юридических лиц, не позднее первого числа месяца, предшествующего месяцу, в котором планир</w:t>
      </w:r>
      <w:r w:rsidR="0038547B" w:rsidRPr="0038547B">
        <w:rPr>
          <w:color w:val="000000"/>
          <w:sz w:val="28"/>
          <w:szCs w:val="28"/>
          <w:lang w:bidi="ru-RU"/>
        </w:rPr>
        <w:t>у</w:t>
      </w:r>
      <w:r w:rsidR="0038547B" w:rsidRPr="0038547B">
        <w:rPr>
          <w:color w:val="000000"/>
          <w:sz w:val="28"/>
          <w:szCs w:val="28"/>
          <w:lang w:bidi="ru-RU"/>
        </w:rPr>
        <w:t>ется заключение соглашения;</w:t>
      </w:r>
    </w:p>
    <w:p w14:paraId="28D74C69" w14:textId="4DB6567B" w:rsidR="0038547B" w:rsidRPr="0038547B" w:rsidRDefault="00A948D7" w:rsidP="00A948D7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2.2.3. </w:t>
      </w:r>
      <w:r w:rsidR="0038547B" w:rsidRPr="0038547B">
        <w:rPr>
          <w:color w:val="000000"/>
          <w:sz w:val="28"/>
          <w:szCs w:val="28"/>
          <w:lang w:bidi="ru-RU"/>
        </w:rPr>
        <w:t xml:space="preserve">справку об отсутствии просроченной задолженности по возврату в бюджет </w:t>
      </w:r>
      <w:r>
        <w:rPr>
          <w:color w:val="000000"/>
          <w:sz w:val="28"/>
          <w:szCs w:val="28"/>
          <w:lang w:bidi="ru-RU"/>
        </w:rPr>
        <w:t>городского поселения</w:t>
      </w:r>
      <w:r w:rsidR="0038547B" w:rsidRPr="0038547B">
        <w:rPr>
          <w:color w:val="000000"/>
          <w:sz w:val="28"/>
          <w:szCs w:val="28"/>
          <w:lang w:bidi="ru-RU"/>
        </w:rPr>
        <w:t xml:space="preserve"> субсидий, бюджетных инвестиций, предоста</w:t>
      </w:r>
      <w:r w:rsidR="0038547B" w:rsidRPr="0038547B">
        <w:rPr>
          <w:color w:val="000000"/>
          <w:sz w:val="28"/>
          <w:szCs w:val="28"/>
          <w:lang w:bidi="ru-RU"/>
        </w:rPr>
        <w:t>в</w:t>
      </w:r>
      <w:r w:rsidR="0038547B" w:rsidRPr="0038547B">
        <w:rPr>
          <w:color w:val="000000"/>
          <w:sz w:val="28"/>
          <w:szCs w:val="28"/>
          <w:lang w:bidi="ru-RU"/>
        </w:rPr>
        <w:t xml:space="preserve">ленных в том числе в соответствии с иными правовыми </w:t>
      </w:r>
      <w:r w:rsidR="00FC25E3">
        <w:rPr>
          <w:color w:val="000000"/>
          <w:sz w:val="28"/>
          <w:szCs w:val="28"/>
          <w:lang w:bidi="ru-RU"/>
        </w:rPr>
        <w:t>актами, и иной проср</w:t>
      </w:r>
      <w:r w:rsidR="00FC25E3">
        <w:rPr>
          <w:color w:val="000000"/>
          <w:sz w:val="28"/>
          <w:szCs w:val="28"/>
          <w:lang w:bidi="ru-RU"/>
        </w:rPr>
        <w:t>о</w:t>
      </w:r>
      <w:r w:rsidR="00FC25E3">
        <w:rPr>
          <w:color w:val="000000"/>
          <w:sz w:val="28"/>
          <w:szCs w:val="28"/>
          <w:lang w:bidi="ru-RU"/>
        </w:rPr>
        <w:t>ченной (не</w:t>
      </w:r>
      <w:r w:rsidR="0038547B" w:rsidRPr="0038547B">
        <w:rPr>
          <w:color w:val="000000"/>
          <w:sz w:val="28"/>
          <w:szCs w:val="28"/>
          <w:lang w:bidi="ru-RU"/>
        </w:rPr>
        <w:t xml:space="preserve">регулируемой) задолженности по денежным обязательствам перед </w:t>
      </w:r>
      <w:r w:rsidR="00D73777">
        <w:rPr>
          <w:color w:val="000000"/>
          <w:sz w:val="28"/>
          <w:szCs w:val="28"/>
          <w:lang w:bidi="ru-RU"/>
        </w:rPr>
        <w:t xml:space="preserve">городским поселением </w:t>
      </w:r>
      <w:r w:rsidR="0038547B" w:rsidRPr="0038547B">
        <w:rPr>
          <w:color w:val="000000"/>
          <w:sz w:val="28"/>
          <w:szCs w:val="28"/>
          <w:lang w:bidi="ru-RU"/>
        </w:rPr>
        <w:t xml:space="preserve">и о том, что Получатель субсидии не получал средства из бюджета </w:t>
      </w:r>
      <w:r>
        <w:rPr>
          <w:color w:val="000000"/>
          <w:sz w:val="28"/>
          <w:szCs w:val="28"/>
          <w:lang w:bidi="ru-RU"/>
        </w:rPr>
        <w:t>городского поселения</w:t>
      </w:r>
      <w:r w:rsidR="0038547B" w:rsidRPr="0038547B">
        <w:rPr>
          <w:color w:val="000000"/>
          <w:sz w:val="28"/>
          <w:szCs w:val="28"/>
          <w:lang w:bidi="ru-RU"/>
        </w:rPr>
        <w:t xml:space="preserve"> на основании иных нормативных правовых актов на цели, указанные в пункте 1.3 настоящего Порядка.</w:t>
      </w:r>
    </w:p>
    <w:p w14:paraId="669B1103" w14:textId="77777777" w:rsidR="0038547B" w:rsidRPr="0038547B" w:rsidRDefault="0038547B" w:rsidP="00A948D7">
      <w:pPr>
        <w:ind w:firstLine="709"/>
        <w:jc w:val="both"/>
        <w:rPr>
          <w:sz w:val="28"/>
          <w:szCs w:val="28"/>
        </w:rPr>
      </w:pPr>
      <w:r w:rsidRPr="0038547B">
        <w:rPr>
          <w:color w:val="000000"/>
          <w:sz w:val="28"/>
          <w:szCs w:val="28"/>
          <w:lang w:bidi="ru-RU"/>
        </w:rPr>
        <w:t>Справка, указанная в подпункте 2.2.3 настоящего Порядка, подписывае</w:t>
      </w:r>
      <w:r w:rsidRPr="0038547B">
        <w:rPr>
          <w:color w:val="000000"/>
          <w:sz w:val="28"/>
          <w:szCs w:val="28"/>
          <w:lang w:bidi="ru-RU"/>
        </w:rPr>
        <w:t>т</w:t>
      </w:r>
      <w:r w:rsidRPr="0038547B">
        <w:rPr>
          <w:color w:val="000000"/>
          <w:sz w:val="28"/>
          <w:szCs w:val="28"/>
          <w:lang w:bidi="ru-RU"/>
        </w:rPr>
        <w:t>ся руководителем и главным бухгалтером получателя субсидии.</w:t>
      </w:r>
    </w:p>
    <w:p w14:paraId="65E89B1F" w14:textId="772FC498" w:rsidR="0038547B" w:rsidRPr="0038547B" w:rsidRDefault="00A948D7" w:rsidP="00A948D7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2.3. </w:t>
      </w:r>
      <w:r w:rsidRPr="00D73777">
        <w:rPr>
          <w:color w:val="000000"/>
          <w:sz w:val="28"/>
          <w:szCs w:val="28"/>
          <w:lang w:bidi="ru-RU"/>
        </w:rPr>
        <w:t>Комитет Администрации Каменского района</w:t>
      </w:r>
      <w:r>
        <w:rPr>
          <w:color w:val="000000"/>
          <w:sz w:val="28"/>
          <w:szCs w:val="28"/>
          <w:lang w:bidi="ru-RU"/>
        </w:rPr>
        <w:t xml:space="preserve"> по жилищно-коммунальному хозяйству, строительству и архитектуре</w:t>
      </w:r>
      <w:r w:rsidR="0038547B" w:rsidRPr="0038547B">
        <w:rPr>
          <w:color w:val="000000"/>
          <w:sz w:val="28"/>
          <w:szCs w:val="28"/>
          <w:lang w:bidi="ru-RU"/>
        </w:rPr>
        <w:t xml:space="preserve"> течение 10 рабочих дней со дня получения представленного пакета документов, указанных в пункте 2.2</w:t>
      </w:r>
      <w:r>
        <w:rPr>
          <w:color w:val="000000"/>
          <w:sz w:val="28"/>
          <w:szCs w:val="28"/>
          <w:lang w:bidi="ru-RU"/>
        </w:rPr>
        <w:t>.</w:t>
      </w:r>
      <w:r w:rsidR="0038547B" w:rsidRPr="0038547B">
        <w:rPr>
          <w:color w:val="000000"/>
          <w:sz w:val="28"/>
          <w:szCs w:val="28"/>
          <w:lang w:bidi="ru-RU"/>
        </w:rPr>
        <w:t xml:space="preserve"> настоящего Порядка:</w:t>
      </w:r>
    </w:p>
    <w:p w14:paraId="2793D7D8" w14:textId="59410271" w:rsidR="0038547B" w:rsidRPr="0038547B" w:rsidRDefault="0038547B" w:rsidP="00A948D7">
      <w:pPr>
        <w:ind w:firstLine="708"/>
        <w:jc w:val="both"/>
        <w:rPr>
          <w:sz w:val="28"/>
          <w:szCs w:val="28"/>
        </w:rPr>
      </w:pPr>
      <w:r w:rsidRPr="0038547B">
        <w:rPr>
          <w:color w:val="000000"/>
          <w:sz w:val="28"/>
          <w:szCs w:val="28"/>
          <w:lang w:bidi="ru-RU"/>
        </w:rPr>
        <w:t>определяет соответствие Получателя субсидии требованиям, установле</w:t>
      </w:r>
      <w:r w:rsidRPr="0038547B">
        <w:rPr>
          <w:color w:val="000000"/>
          <w:sz w:val="28"/>
          <w:szCs w:val="28"/>
          <w:lang w:bidi="ru-RU"/>
        </w:rPr>
        <w:t>н</w:t>
      </w:r>
      <w:r w:rsidRPr="0038547B">
        <w:rPr>
          <w:color w:val="000000"/>
          <w:sz w:val="28"/>
          <w:szCs w:val="28"/>
          <w:lang w:bidi="ru-RU"/>
        </w:rPr>
        <w:t>ным пунктом 2.1 настоящего Порядка;</w:t>
      </w:r>
    </w:p>
    <w:p w14:paraId="6DCC3C4D" w14:textId="74D2CCDB" w:rsidR="0038547B" w:rsidRPr="0038547B" w:rsidRDefault="0038547B" w:rsidP="00A948D7">
      <w:pPr>
        <w:ind w:firstLine="708"/>
        <w:jc w:val="both"/>
        <w:rPr>
          <w:sz w:val="28"/>
          <w:szCs w:val="28"/>
        </w:rPr>
      </w:pPr>
      <w:r w:rsidRPr="0038547B">
        <w:rPr>
          <w:color w:val="000000"/>
          <w:sz w:val="28"/>
          <w:szCs w:val="28"/>
          <w:lang w:bidi="ru-RU"/>
        </w:rPr>
        <w:t>проверяет полноту и достоверность представленных Получателем субс</w:t>
      </w:r>
      <w:r w:rsidRPr="0038547B">
        <w:rPr>
          <w:color w:val="000000"/>
          <w:sz w:val="28"/>
          <w:szCs w:val="28"/>
          <w:lang w:bidi="ru-RU"/>
        </w:rPr>
        <w:t>и</w:t>
      </w:r>
      <w:r w:rsidRPr="0038547B">
        <w:rPr>
          <w:color w:val="000000"/>
          <w:sz w:val="28"/>
          <w:szCs w:val="28"/>
          <w:lang w:bidi="ru-RU"/>
        </w:rPr>
        <w:t>дии документов;</w:t>
      </w:r>
    </w:p>
    <w:p w14:paraId="4F325713" w14:textId="527DCB6B" w:rsidR="0038547B" w:rsidRPr="0038547B" w:rsidRDefault="0038547B" w:rsidP="00A948D7">
      <w:pPr>
        <w:ind w:firstLine="708"/>
        <w:jc w:val="both"/>
        <w:rPr>
          <w:sz w:val="28"/>
          <w:szCs w:val="28"/>
        </w:rPr>
      </w:pPr>
      <w:r w:rsidRPr="0038547B">
        <w:rPr>
          <w:color w:val="000000"/>
          <w:sz w:val="28"/>
          <w:szCs w:val="28"/>
          <w:lang w:bidi="ru-RU"/>
        </w:rPr>
        <w:t>принимает решение о предоставлении субсидии либо об отказе в пред</w:t>
      </w:r>
      <w:r w:rsidRPr="0038547B">
        <w:rPr>
          <w:color w:val="000000"/>
          <w:sz w:val="28"/>
          <w:szCs w:val="28"/>
          <w:lang w:bidi="ru-RU"/>
        </w:rPr>
        <w:t>о</w:t>
      </w:r>
      <w:r w:rsidRPr="0038547B">
        <w:rPr>
          <w:color w:val="000000"/>
          <w:sz w:val="28"/>
          <w:szCs w:val="28"/>
          <w:lang w:bidi="ru-RU"/>
        </w:rPr>
        <w:t>ставления субсидии.</w:t>
      </w:r>
    </w:p>
    <w:p w14:paraId="59434C8B" w14:textId="795682FB" w:rsidR="0038547B" w:rsidRPr="0038547B" w:rsidRDefault="00A948D7" w:rsidP="00A948D7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2.4. </w:t>
      </w:r>
      <w:r w:rsidR="0038547B" w:rsidRPr="0038547B">
        <w:rPr>
          <w:color w:val="000000"/>
          <w:sz w:val="28"/>
          <w:szCs w:val="28"/>
          <w:lang w:bidi="ru-RU"/>
        </w:rPr>
        <w:t>Основаниями для отказа в предоставлении субсидии являются:</w:t>
      </w:r>
    </w:p>
    <w:p w14:paraId="05DC45C5" w14:textId="20B2C2B7" w:rsidR="0038547B" w:rsidRPr="0038547B" w:rsidRDefault="0038547B" w:rsidP="00A948D7">
      <w:pPr>
        <w:ind w:firstLine="708"/>
        <w:jc w:val="both"/>
        <w:rPr>
          <w:sz w:val="28"/>
          <w:szCs w:val="28"/>
        </w:rPr>
      </w:pPr>
      <w:r w:rsidRPr="0038547B">
        <w:rPr>
          <w:color w:val="000000"/>
          <w:sz w:val="28"/>
          <w:szCs w:val="28"/>
          <w:lang w:bidi="ru-RU"/>
        </w:rPr>
        <w:t>несоответствие представленных Получателем субсидии документов тр</w:t>
      </w:r>
      <w:r w:rsidRPr="0038547B">
        <w:rPr>
          <w:color w:val="000000"/>
          <w:sz w:val="28"/>
          <w:szCs w:val="28"/>
          <w:lang w:bidi="ru-RU"/>
        </w:rPr>
        <w:t>е</w:t>
      </w:r>
      <w:r w:rsidRPr="0038547B">
        <w:rPr>
          <w:color w:val="000000"/>
          <w:sz w:val="28"/>
          <w:szCs w:val="28"/>
          <w:lang w:bidi="ru-RU"/>
        </w:rPr>
        <w:t>бованиям, установленным в пункте 2.2. настоящего Порядка, или непредста</w:t>
      </w:r>
      <w:r w:rsidRPr="0038547B">
        <w:rPr>
          <w:color w:val="000000"/>
          <w:sz w:val="28"/>
          <w:szCs w:val="28"/>
          <w:lang w:bidi="ru-RU"/>
        </w:rPr>
        <w:t>в</w:t>
      </w:r>
      <w:r w:rsidRPr="0038547B">
        <w:rPr>
          <w:color w:val="000000"/>
          <w:sz w:val="28"/>
          <w:szCs w:val="28"/>
          <w:lang w:bidi="ru-RU"/>
        </w:rPr>
        <w:t>ление (представление не в полном объеме) указанных документов;</w:t>
      </w:r>
    </w:p>
    <w:p w14:paraId="6E6D3ECD" w14:textId="4CF9E5D2" w:rsidR="0038547B" w:rsidRPr="0038547B" w:rsidRDefault="00B5500C" w:rsidP="00A948D7">
      <w:pPr>
        <w:ind w:firstLine="708"/>
        <w:jc w:val="both"/>
        <w:rPr>
          <w:sz w:val="28"/>
          <w:szCs w:val="28"/>
        </w:rPr>
      </w:pPr>
      <w:r w:rsidRPr="0038547B">
        <w:rPr>
          <w:color w:val="000000"/>
          <w:sz w:val="28"/>
          <w:szCs w:val="28"/>
          <w:lang w:bidi="ru-RU"/>
        </w:rPr>
        <w:t>установление факта недостоверности,</w:t>
      </w:r>
      <w:r w:rsidR="0038547B" w:rsidRPr="0038547B">
        <w:rPr>
          <w:color w:val="000000"/>
          <w:sz w:val="28"/>
          <w:szCs w:val="28"/>
          <w:lang w:bidi="ru-RU"/>
        </w:rPr>
        <w:t xml:space="preserve"> представленной Получателем су</w:t>
      </w:r>
      <w:r w:rsidR="0038547B" w:rsidRPr="0038547B">
        <w:rPr>
          <w:color w:val="000000"/>
          <w:sz w:val="28"/>
          <w:szCs w:val="28"/>
          <w:lang w:bidi="ru-RU"/>
        </w:rPr>
        <w:t>б</w:t>
      </w:r>
      <w:r w:rsidR="0038547B" w:rsidRPr="0038547B">
        <w:rPr>
          <w:color w:val="000000"/>
          <w:sz w:val="28"/>
          <w:szCs w:val="28"/>
          <w:lang w:bidi="ru-RU"/>
        </w:rPr>
        <w:t>сидии информации;</w:t>
      </w:r>
    </w:p>
    <w:p w14:paraId="700F2D10" w14:textId="3BB1BC93" w:rsidR="0038547B" w:rsidRPr="0038547B" w:rsidRDefault="0038547B" w:rsidP="00A948D7">
      <w:pPr>
        <w:ind w:firstLine="708"/>
        <w:jc w:val="both"/>
        <w:rPr>
          <w:sz w:val="28"/>
          <w:szCs w:val="28"/>
        </w:rPr>
      </w:pPr>
      <w:r w:rsidRPr="0038547B">
        <w:rPr>
          <w:color w:val="000000"/>
          <w:sz w:val="28"/>
          <w:szCs w:val="28"/>
          <w:lang w:bidi="ru-RU"/>
        </w:rPr>
        <w:t xml:space="preserve">отсутствие в </w:t>
      </w:r>
      <w:r w:rsidR="004E7AE2">
        <w:rPr>
          <w:color w:val="000000"/>
          <w:sz w:val="28"/>
          <w:szCs w:val="28"/>
          <w:lang w:bidi="ru-RU"/>
        </w:rPr>
        <w:t>Комитете Администрации Каменского района по жилищно-коммунальному хозяйству, строительству и архитектуре</w:t>
      </w:r>
      <w:r w:rsidRPr="0038547B">
        <w:rPr>
          <w:color w:val="000000"/>
          <w:sz w:val="28"/>
          <w:szCs w:val="28"/>
          <w:lang w:bidi="ru-RU"/>
        </w:rPr>
        <w:t xml:space="preserve"> лимитов для пред</w:t>
      </w:r>
      <w:r w:rsidRPr="0038547B">
        <w:rPr>
          <w:color w:val="000000"/>
          <w:sz w:val="28"/>
          <w:szCs w:val="28"/>
          <w:lang w:bidi="ru-RU"/>
        </w:rPr>
        <w:t>о</w:t>
      </w:r>
      <w:r w:rsidRPr="0038547B">
        <w:rPr>
          <w:color w:val="000000"/>
          <w:sz w:val="28"/>
          <w:szCs w:val="28"/>
          <w:lang w:bidi="ru-RU"/>
        </w:rPr>
        <w:t>ставления субсидии, указанной в пункте 1.4 настоящего Порядка.</w:t>
      </w:r>
    </w:p>
    <w:p w14:paraId="1140C2EA" w14:textId="1E68E072" w:rsidR="0038547B" w:rsidRPr="0038547B" w:rsidRDefault="00A948D7" w:rsidP="00A948D7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2.5. </w:t>
      </w:r>
      <w:r w:rsidR="0038547B" w:rsidRPr="0038547B">
        <w:rPr>
          <w:color w:val="000000"/>
          <w:sz w:val="28"/>
          <w:szCs w:val="28"/>
          <w:lang w:bidi="ru-RU"/>
        </w:rPr>
        <w:t xml:space="preserve">Письменное уведомление причины отказа в предоставлении субсидии </w:t>
      </w:r>
      <w:r w:rsidR="004E7AE2">
        <w:rPr>
          <w:color w:val="000000"/>
          <w:sz w:val="28"/>
          <w:szCs w:val="28"/>
          <w:lang w:bidi="ru-RU"/>
        </w:rPr>
        <w:t xml:space="preserve">Комитет </w:t>
      </w:r>
      <w:r w:rsidRPr="004E7AE2">
        <w:rPr>
          <w:color w:val="000000"/>
          <w:sz w:val="28"/>
          <w:szCs w:val="28"/>
          <w:lang w:bidi="ru-RU"/>
        </w:rPr>
        <w:t>Администраци</w:t>
      </w:r>
      <w:r w:rsidR="004E7AE2">
        <w:rPr>
          <w:color w:val="000000"/>
          <w:sz w:val="28"/>
          <w:szCs w:val="28"/>
          <w:lang w:bidi="ru-RU"/>
        </w:rPr>
        <w:t>и</w:t>
      </w:r>
      <w:r w:rsidRPr="004E7AE2">
        <w:rPr>
          <w:color w:val="000000"/>
          <w:sz w:val="28"/>
          <w:szCs w:val="28"/>
          <w:lang w:bidi="ru-RU"/>
        </w:rPr>
        <w:t xml:space="preserve"> Каменского района </w:t>
      </w:r>
      <w:r w:rsidR="004E7AE2">
        <w:rPr>
          <w:color w:val="000000"/>
          <w:sz w:val="28"/>
          <w:szCs w:val="28"/>
          <w:lang w:bidi="ru-RU"/>
        </w:rPr>
        <w:t>по жилищно-коммунальному х</w:t>
      </w:r>
      <w:r w:rsidR="004E7AE2">
        <w:rPr>
          <w:color w:val="000000"/>
          <w:sz w:val="28"/>
          <w:szCs w:val="28"/>
          <w:lang w:bidi="ru-RU"/>
        </w:rPr>
        <w:t>о</w:t>
      </w:r>
      <w:r w:rsidR="004E7AE2">
        <w:rPr>
          <w:color w:val="000000"/>
          <w:sz w:val="28"/>
          <w:szCs w:val="28"/>
          <w:lang w:bidi="ru-RU"/>
        </w:rPr>
        <w:t>зяйству, строительству и архитектуре</w:t>
      </w:r>
      <w:r w:rsidR="0038547B" w:rsidRPr="0038547B">
        <w:rPr>
          <w:color w:val="000000"/>
          <w:sz w:val="28"/>
          <w:szCs w:val="28"/>
          <w:lang w:bidi="ru-RU"/>
        </w:rPr>
        <w:t xml:space="preserve"> направляет Получателю субсидии в теч</w:t>
      </w:r>
      <w:r w:rsidR="0038547B" w:rsidRPr="0038547B">
        <w:rPr>
          <w:color w:val="000000"/>
          <w:sz w:val="28"/>
          <w:szCs w:val="28"/>
          <w:lang w:bidi="ru-RU"/>
        </w:rPr>
        <w:t>е</w:t>
      </w:r>
      <w:r w:rsidR="0038547B" w:rsidRPr="0038547B">
        <w:rPr>
          <w:color w:val="000000"/>
          <w:sz w:val="28"/>
          <w:szCs w:val="28"/>
          <w:lang w:bidi="ru-RU"/>
        </w:rPr>
        <w:lastRenderedPageBreak/>
        <w:t>ние 3-х рабочих дней с момента принятия решения.</w:t>
      </w:r>
    </w:p>
    <w:p w14:paraId="78D1820A" w14:textId="03DB388F" w:rsidR="0038547B" w:rsidRPr="0038547B" w:rsidRDefault="00A948D7" w:rsidP="00A948D7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</w:t>
      </w:r>
      <w:r w:rsidR="004E7AE2">
        <w:rPr>
          <w:color w:val="000000"/>
          <w:sz w:val="28"/>
          <w:szCs w:val="28"/>
          <w:lang w:bidi="ru-RU"/>
        </w:rPr>
        <w:t>6</w:t>
      </w:r>
      <w:r>
        <w:rPr>
          <w:color w:val="000000"/>
          <w:sz w:val="28"/>
          <w:szCs w:val="28"/>
          <w:lang w:bidi="ru-RU"/>
        </w:rPr>
        <w:t xml:space="preserve">. </w:t>
      </w:r>
      <w:r w:rsidR="0038547B" w:rsidRPr="0038547B">
        <w:rPr>
          <w:color w:val="000000"/>
          <w:sz w:val="28"/>
          <w:szCs w:val="28"/>
          <w:lang w:bidi="ru-RU"/>
        </w:rPr>
        <w:t xml:space="preserve">Предоставление субсидии производится на основании соглашения, заключенного между Получателем субсидии и </w:t>
      </w:r>
      <w:r w:rsidR="004E7AE2">
        <w:rPr>
          <w:color w:val="000000"/>
          <w:sz w:val="28"/>
          <w:szCs w:val="28"/>
          <w:lang w:bidi="ru-RU"/>
        </w:rPr>
        <w:t xml:space="preserve">Комитетом </w:t>
      </w:r>
      <w:r>
        <w:rPr>
          <w:color w:val="000000"/>
          <w:sz w:val="28"/>
          <w:szCs w:val="28"/>
          <w:lang w:bidi="ru-RU"/>
        </w:rPr>
        <w:t>Администраци</w:t>
      </w:r>
      <w:r w:rsidR="004E7AE2">
        <w:rPr>
          <w:color w:val="000000"/>
          <w:sz w:val="28"/>
          <w:szCs w:val="28"/>
          <w:lang w:bidi="ru-RU"/>
        </w:rPr>
        <w:t>и</w:t>
      </w:r>
      <w:r>
        <w:rPr>
          <w:color w:val="000000"/>
          <w:sz w:val="28"/>
          <w:szCs w:val="28"/>
          <w:lang w:bidi="ru-RU"/>
        </w:rPr>
        <w:t xml:space="preserve"> К</w:t>
      </w:r>
      <w:r>
        <w:rPr>
          <w:color w:val="000000"/>
          <w:sz w:val="28"/>
          <w:szCs w:val="28"/>
          <w:lang w:bidi="ru-RU"/>
        </w:rPr>
        <w:t>а</w:t>
      </w:r>
      <w:r>
        <w:rPr>
          <w:color w:val="000000"/>
          <w:sz w:val="28"/>
          <w:szCs w:val="28"/>
          <w:lang w:bidi="ru-RU"/>
        </w:rPr>
        <w:t xml:space="preserve">менского района </w:t>
      </w:r>
      <w:r w:rsidR="004E7AE2">
        <w:rPr>
          <w:color w:val="000000"/>
          <w:sz w:val="28"/>
          <w:szCs w:val="28"/>
          <w:lang w:bidi="ru-RU"/>
        </w:rPr>
        <w:t>по жилищно-коммунальному хозяйству, строительству и а</w:t>
      </w:r>
      <w:r w:rsidR="004E7AE2">
        <w:rPr>
          <w:color w:val="000000"/>
          <w:sz w:val="28"/>
          <w:szCs w:val="28"/>
          <w:lang w:bidi="ru-RU"/>
        </w:rPr>
        <w:t>р</w:t>
      </w:r>
      <w:r w:rsidR="004E7AE2">
        <w:rPr>
          <w:color w:val="000000"/>
          <w:sz w:val="28"/>
          <w:szCs w:val="28"/>
          <w:lang w:bidi="ru-RU"/>
        </w:rPr>
        <w:t>хитектуре</w:t>
      </w:r>
      <w:r w:rsidR="0038547B" w:rsidRPr="0038547B">
        <w:rPr>
          <w:color w:val="000000"/>
          <w:sz w:val="28"/>
          <w:szCs w:val="28"/>
          <w:lang w:bidi="ru-RU"/>
        </w:rPr>
        <w:t xml:space="preserve"> в пределах лимитов бюджетных обязательств, доведенных </w:t>
      </w:r>
      <w:r w:rsidR="004E7AE2">
        <w:rPr>
          <w:color w:val="000000"/>
          <w:sz w:val="28"/>
          <w:szCs w:val="28"/>
          <w:lang w:bidi="ru-RU"/>
        </w:rPr>
        <w:t>Комит</w:t>
      </w:r>
      <w:r w:rsidR="004E7AE2">
        <w:rPr>
          <w:color w:val="000000"/>
          <w:sz w:val="28"/>
          <w:szCs w:val="28"/>
          <w:lang w:bidi="ru-RU"/>
        </w:rPr>
        <w:t>е</w:t>
      </w:r>
      <w:r w:rsidR="004E7AE2">
        <w:rPr>
          <w:color w:val="000000"/>
          <w:sz w:val="28"/>
          <w:szCs w:val="28"/>
          <w:lang w:bidi="ru-RU"/>
        </w:rPr>
        <w:t xml:space="preserve">том </w:t>
      </w:r>
      <w:r w:rsidR="004E7AE2" w:rsidRPr="0038547B">
        <w:rPr>
          <w:color w:val="000000"/>
          <w:sz w:val="28"/>
          <w:szCs w:val="28"/>
          <w:lang w:bidi="ru-RU"/>
        </w:rPr>
        <w:t>Администрации</w:t>
      </w:r>
      <w:r>
        <w:rPr>
          <w:color w:val="000000"/>
          <w:sz w:val="28"/>
          <w:szCs w:val="28"/>
          <w:lang w:bidi="ru-RU"/>
        </w:rPr>
        <w:t xml:space="preserve"> Каменского района </w:t>
      </w:r>
      <w:r w:rsidR="004E7AE2">
        <w:rPr>
          <w:color w:val="000000"/>
          <w:sz w:val="28"/>
          <w:szCs w:val="28"/>
          <w:lang w:bidi="ru-RU"/>
        </w:rPr>
        <w:t>по жилищно-коммунальному хозя</w:t>
      </w:r>
      <w:r w:rsidR="004E7AE2">
        <w:rPr>
          <w:color w:val="000000"/>
          <w:sz w:val="28"/>
          <w:szCs w:val="28"/>
          <w:lang w:bidi="ru-RU"/>
        </w:rPr>
        <w:t>й</w:t>
      </w:r>
      <w:r w:rsidR="004E7AE2">
        <w:rPr>
          <w:color w:val="000000"/>
          <w:sz w:val="28"/>
          <w:szCs w:val="28"/>
          <w:lang w:bidi="ru-RU"/>
        </w:rPr>
        <w:t>ству, строительству и архитектуре</w:t>
      </w:r>
      <w:r w:rsidR="0038547B" w:rsidRPr="0038547B">
        <w:rPr>
          <w:color w:val="000000"/>
          <w:sz w:val="28"/>
          <w:szCs w:val="28"/>
          <w:lang w:bidi="ru-RU"/>
        </w:rPr>
        <w:t xml:space="preserve"> на осуществление соответствующих полн</w:t>
      </w:r>
      <w:r w:rsidR="0038547B" w:rsidRPr="0038547B">
        <w:rPr>
          <w:color w:val="000000"/>
          <w:sz w:val="28"/>
          <w:szCs w:val="28"/>
          <w:lang w:bidi="ru-RU"/>
        </w:rPr>
        <w:t>о</w:t>
      </w:r>
      <w:r w:rsidR="0038547B" w:rsidRPr="0038547B">
        <w:rPr>
          <w:color w:val="000000"/>
          <w:sz w:val="28"/>
          <w:szCs w:val="28"/>
          <w:lang w:bidi="ru-RU"/>
        </w:rPr>
        <w:t>мочий главным распорядителем бюджетных средств на очередной год.</w:t>
      </w:r>
    </w:p>
    <w:p w14:paraId="6902FAA2" w14:textId="1366BDF0" w:rsidR="00A712B7" w:rsidRPr="0038547B" w:rsidRDefault="00A712B7" w:rsidP="00A712B7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</w:r>
      <w:r w:rsidRPr="004D69A9">
        <w:rPr>
          <w:color w:val="000000"/>
          <w:sz w:val="28"/>
          <w:szCs w:val="28"/>
          <w:lang w:bidi="ru-RU"/>
        </w:rPr>
        <w:t>2.7. В течение 5 рабочих дней с момента принятия решения о предоста</w:t>
      </w:r>
      <w:r w:rsidRPr="004D69A9">
        <w:rPr>
          <w:color w:val="000000"/>
          <w:sz w:val="28"/>
          <w:szCs w:val="28"/>
          <w:lang w:bidi="ru-RU"/>
        </w:rPr>
        <w:t>в</w:t>
      </w:r>
      <w:r w:rsidRPr="004D69A9">
        <w:rPr>
          <w:color w:val="000000"/>
          <w:sz w:val="28"/>
          <w:szCs w:val="28"/>
          <w:lang w:bidi="ru-RU"/>
        </w:rPr>
        <w:t>лении субсидии Комитет Администрация Каменского района по жилищно-коммунальному хозяйству, строительству и архитектуре в государственной с</w:t>
      </w:r>
      <w:r w:rsidRPr="004D69A9">
        <w:rPr>
          <w:color w:val="000000"/>
          <w:sz w:val="28"/>
          <w:szCs w:val="28"/>
          <w:lang w:bidi="ru-RU"/>
        </w:rPr>
        <w:t>и</w:t>
      </w:r>
      <w:r w:rsidRPr="004D69A9">
        <w:rPr>
          <w:color w:val="000000"/>
          <w:sz w:val="28"/>
          <w:szCs w:val="28"/>
          <w:lang w:bidi="ru-RU"/>
        </w:rPr>
        <w:t>стеме «Электронный бюджет» направляет получателю субсидии проект Согл</w:t>
      </w:r>
      <w:r w:rsidRPr="004D69A9">
        <w:rPr>
          <w:color w:val="000000"/>
          <w:sz w:val="28"/>
          <w:szCs w:val="28"/>
          <w:lang w:bidi="ru-RU"/>
        </w:rPr>
        <w:t>а</w:t>
      </w:r>
      <w:r w:rsidRPr="004D69A9">
        <w:rPr>
          <w:color w:val="000000"/>
          <w:sz w:val="28"/>
          <w:szCs w:val="28"/>
          <w:lang w:bidi="ru-RU"/>
        </w:rPr>
        <w:t>шения по типовой форме соглашения о предоставлении субсидии иным неко</w:t>
      </w:r>
      <w:r w:rsidRPr="004D69A9">
        <w:rPr>
          <w:color w:val="000000"/>
          <w:sz w:val="28"/>
          <w:szCs w:val="28"/>
          <w:lang w:bidi="ru-RU"/>
        </w:rPr>
        <w:t>м</w:t>
      </w:r>
      <w:r w:rsidRPr="004D69A9">
        <w:rPr>
          <w:color w:val="000000"/>
          <w:sz w:val="28"/>
          <w:szCs w:val="28"/>
          <w:lang w:bidi="ru-RU"/>
        </w:rPr>
        <w:t>мерческим организациям. Получатель субсидии в течение 2 рабочих дней после получения Соглашения, подписывает его в государственной системе «Эле</w:t>
      </w:r>
      <w:r w:rsidRPr="004D69A9">
        <w:rPr>
          <w:color w:val="000000"/>
          <w:sz w:val="28"/>
          <w:szCs w:val="28"/>
          <w:lang w:bidi="ru-RU"/>
        </w:rPr>
        <w:t>к</w:t>
      </w:r>
      <w:r w:rsidRPr="004D69A9">
        <w:rPr>
          <w:color w:val="000000"/>
          <w:sz w:val="28"/>
          <w:szCs w:val="28"/>
          <w:lang w:bidi="ru-RU"/>
        </w:rPr>
        <w:t>тронный бюджет» квалифицированной электронной цифровой подписью и направляет в Комитет Администрации Каменского района по жилищно-коммунальному хозяйству, строительству и архитектуре для дальнейшего по</w:t>
      </w:r>
      <w:r w:rsidRPr="004D69A9">
        <w:rPr>
          <w:color w:val="000000"/>
          <w:sz w:val="28"/>
          <w:szCs w:val="28"/>
          <w:lang w:bidi="ru-RU"/>
        </w:rPr>
        <w:t>д</w:t>
      </w:r>
      <w:r w:rsidRPr="004D69A9">
        <w:rPr>
          <w:color w:val="000000"/>
          <w:sz w:val="28"/>
          <w:szCs w:val="28"/>
          <w:lang w:bidi="ru-RU"/>
        </w:rPr>
        <w:t>писания.</w:t>
      </w:r>
    </w:p>
    <w:p w14:paraId="1F53A697" w14:textId="451F9E26" w:rsidR="0038547B" w:rsidRPr="0038547B" w:rsidRDefault="00C8538E" w:rsidP="00842C4C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2.8</w:t>
      </w:r>
      <w:r w:rsidR="00842C4C">
        <w:rPr>
          <w:color w:val="000000"/>
          <w:sz w:val="28"/>
          <w:szCs w:val="28"/>
          <w:lang w:bidi="ru-RU"/>
        </w:rPr>
        <w:t xml:space="preserve">. </w:t>
      </w:r>
      <w:r w:rsidR="0038547B" w:rsidRPr="0038547B">
        <w:rPr>
          <w:color w:val="000000"/>
          <w:sz w:val="28"/>
          <w:szCs w:val="28"/>
          <w:lang w:bidi="ru-RU"/>
        </w:rPr>
        <w:t>Субсидия предоставляется Получателю субсидии при соблюдении следующих условий:</w:t>
      </w:r>
    </w:p>
    <w:p w14:paraId="672AB270" w14:textId="5E86AAD0" w:rsidR="0038547B" w:rsidRPr="0038547B" w:rsidRDefault="00C8538E" w:rsidP="00842C4C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2.8</w:t>
      </w:r>
      <w:r w:rsidR="00842C4C">
        <w:rPr>
          <w:color w:val="000000"/>
          <w:sz w:val="28"/>
          <w:szCs w:val="28"/>
          <w:lang w:bidi="ru-RU"/>
        </w:rPr>
        <w:t xml:space="preserve">.1. </w:t>
      </w:r>
      <w:r w:rsidR="0038547B" w:rsidRPr="0038547B">
        <w:rPr>
          <w:color w:val="000000"/>
          <w:sz w:val="28"/>
          <w:szCs w:val="28"/>
          <w:lang w:bidi="ru-RU"/>
        </w:rPr>
        <w:t>согласие Получателя субсидии, лиц, получающих средства на осн</w:t>
      </w:r>
      <w:r w:rsidR="0038547B" w:rsidRPr="0038547B">
        <w:rPr>
          <w:color w:val="000000"/>
          <w:sz w:val="28"/>
          <w:szCs w:val="28"/>
          <w:lang w:bidi="ru-RU"/>
        </w:rPr>
        <w:t>о</w:t>
      </w:r>
      <w:r w:rsidR="0038547B" w:rsidRPr="0038547B">
        <w:rPr>
          <w:color w:val="000000"/>
          <w:sz w:val="28"/>
          <w:szCs w:val="28"/>
          <w:lang w:bidi="ru-RU"/>
        </w:rPr>
        <w:t>вании договоров, заключенных с получателями субсидий (за исключением го</w:t>
      </w:r>
      <w:r w:rsidR="0038547B" w:rsidRPr="0038547B">
        <w:rPr>
          <w:color w:val="000000"/>
          <w:sz w:val="28"/>
          <w:szCs w:val="28"/>
          <w:lang w:bidi="ru-RU"/>
        </w:rPr>
        <w:t>с</w:t>
      </w:r>
      <w:r w:rsidR="0038547B" w:rsidRPr="0038547B">
        <w:rPr>
          <w:color w:val="000000"/>
          <w:sz w:val="28"/>
          <w:szCs w:val="28"/>
          <w:lang w:bidi="ru-RU"/>
        </w:rPr>
        <w:t>ударственных (муниципальных) унитарных предприятий, хозяйственных тов</w:t>
      </w:r>
      <w:r w:rsidR="0038547B" w:rsidRPr="0038547B">
        <w:rPr>
          <w:color w:val="000000"/>
          <w:sz w:val="28"/>
          <w:szCs w:val="28"/>
          <w:lang w:bidi="ru-RU"/>
        </w:rPr>
        <w:t>а</w:t>
      </w:r>
      <w:r w:rsidR="0038547B" w:rsidRPr="0038547B">
        <w:rPr>
          <w:color w:val="000000"/>
          <w:sz w:val="28"/>
          <w:szCs w:val="28"/>
          <w:lang w:bidi="ru-RU"/>
        </w:rPr>
        <w:t>риществ и обществ с участием публично-правовых образований в их уставных (складочных) капиталах, коммерческих организаций с участием таких товар</w:t>
      </w:r>
      <w:r w:rsidR="0038547B" w:rsidRPr="0038547B">
        <w:rPr>
          <w:color w:val="000000"/>
          <w:sz w:val="28"/>
          <w:szCs w:val="28"/>
          <w:lang w:bidi="ru-RU"/>
        </w:rPr>
        <w:t>и</w:t>
      </w:r>
      <w:r w:rsidR="0038547B" w:rsidRPr="0038547B">
        <w:rPr>
          <w:color w:val="000000"/>
          <w:sz w:val="28"/>
          <w:szCs w:val="28"/>
          <w:lang w:bidi="ru-RU"/>
        </w:rPr>
        <w:t>ществ и обществ в их уставных (складочных) капиталах), на осуществление в отношении их проверки главным распорядителем как получателем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</w:t>
      </w:r>
      <w:r w:rsidR="0038547B" w:rsidRPr="0038547B">
        <w:rPr>
          <w:color w:val="000000"/>
          <w:sz w:val="28"/>
          <w:szCs w:val="28"/>
          <w:lang w:bidi="ru-RU"/>
        </w:rPr>
        <w:t>р</w:t>
      </w:r>
      <w:r w:rsidR="0038547B" w:rsidRPr="0038547B">
        <w:rPr>
          <w:color w:val="000000"/>
          <w:sz w:val="28"/>
          <w:szCs w:val="28"/>
          <w:lang w:bidi="ru-RU"/>
        </w:rPr>
        <w:t>ганами государственного (муниципального) финансового контроля соблюдения получателем субсидии порядка и условий предоставления субсидии в соотве</w:t>
      </w:r>
      <w:r w:rsidR="0038547B" w:rsidRPr="0038547B">
        <w:rPr>
          <w:color w:val="000000"/>
          <w:sz w:val="28"/>
          <w:szCs w:val="28"/>
          <w:lang w:bidi="ru-RU"/>
        </w:rPr>
        <w:t>т</w:t>
      </w:r>
      <w:r w:rsidR="0038547B" w:rsidRPr="0038547B">
        <w:rPr>
          <w:color w:val="000000"/>
          <w:sz w:val="28"/>
          <w:szCs w:val="28"/>
          <w:lang w:bidi="ru-RU"/>
        </w:rPr>
        <w:t>ствии со статьями 268.1 и 269.2 Бюджетного кодекса Российской Федерации, и на включение таких положений в соглашение.</w:t>
      </w:r>
    </w:p>
    <w:p w14:paraId="6C0C6CBE" w14:textId="3DA37C66" w:rsidR="0038547B" w:rsidRPr="0038547B" w:rsidRDefault="00C8538E" w:rsidP="00842C4C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2.8</w:t>
      </w:r>
      <w:r w:rsidR="00842C4C">
        <w:rPr>
          <w:color w:val="000000"/>
          <w:sz w:val="28"/>
          <w:szCs w:val="28"/>
          <w:lang w:bidi="ru-RU"/>
        </w:rPr>
        <w:t xml:space="preserve">.2. </w:t>
      </w:r>
      <w:r w:rsidR="0038547B" w:rsidRPr="004E7AE2">
        <w:rPr>
          <w:color w:val="000000"/>
          <w:sz w:val="28"/>
          <w:szCs w:val="28"/>
          <w:lang w:bidi="ru-RU"/>
        </w:rPr>
        <w:t>использование субсидии на выполнение перечня услуг и (или) работ по капитальному ремонту общего имущества в многоквартирном доме, пред</w:t>
      </w:r>
      <w:r w:rsidR="0038547B" w:rsidRPr="004E7AE2">
        <w:rPr>
          <w:color w:val="000000"/>
          <w:sz w:val="28"/>
          <w:szCs w:val="28"/>
          <w:lang w:bidi="ru-RU"/>
        </w:rPr>
        <w:t>у</w:t>
      </w:r>
      <w:r w:rsidR="0038547B" w:rsidRPr="004E7AE2">
        <w:rPr>
          <w:color w:val="000000"/>
          <w:sz w:val="28"/>
          <w:szCs w:val="28"/>
          <w:lang w:bidi="ru-RU"/>
        </w:rPr>
        <w:t xml:space="preserve">смотренного </w:t>
      </w:r>
      <w:r w:rsidR="00F25668">
        <w:rPr>
          <w:color w:val="000000"/>
          <w:sz w:val="28"/>
          <w:szCs w:val="28"/>
          <w:lang w:bidi="ru-RU"/>
        </w:rPr>
        <w:t>статьей 5 Закона Алтайского края от 28.06.2013 № 37-ЗС «</w:t>
      </w:r>
      <w:r w:rsidR="00462F88">
        <w:rPr>
          <w:color w:val="000000"/>
          <w:sz w:val="28"/>
          <w:szCs w:val="28"/>
          <w:lang w:bidi="ru-RU"/>
        </w:rPr>
        <w:t>О рег</w:t>
      </w:r>
      <w:r w:rsidR="00462F88">
        <w:rPr>
          <w:color w:val="000000"/>
          <w:sz w:val="28"/>
          <w:szCs w:val="28"/>
          <w:lang w:bidi="ru-RU"/>
        </w:rPr>
        <w:t>у</w:t>
      </w:r>
      <w:r w:rsidR="00462F88">
        <w:rPr>
          <w:color w:val="000000"/>
          <w:sz w:val="28"/>
          <w:szCs w:val="28"/>
          <w:lang w:bidi="ru-RU"/>
        </w:rPr>
        <w:t>лировании некоторых отношений по организации проведения капитального р</w:t>
      </w:r>
      <w:r w:rsidR="00462F88">
        <w:rPr>
          <w:color w:val="000000"/>
          <w:sz w:val="28"/>
          <w:szCs w:val="28"/>
          <w:lang w:bidi="ru-RU"/>
        </w:rPr>
        <w:t>е</w:t>
      </w:r>
      <w:r w:rsidR="00462F88">
        <w:rPr>
          <w:color w:val="000000"/>
          <w:sz w:val="28"/>
          <w:szCs w:val="28"/>
          <w:lang w:bidi="ru-RU"/>
        </w:rPr>
        <w:t>монта общего имущества в многоквартирных домах, расположенных на терр</w:t>
      </w:r>
      <w:r w:rsidR="00462F88">
        <w:rPr>
          <w:color w:val="000000"/>
          <w:sz w:val="28"/>
          <w:szCs w:val="28"/>
          <w:lang w:bidi="ru-RU"/>
        </w:rPr>
        <w:t>и</w:t>
      </w:r>
      <w:r w:rsidR="00462F88">
        <w:rPr>
          <w:color w:val="000000"/>
          <w:sz w:val="28"/>
          <w:szCs w:val="28"/>
          <w:lang w:bidi="ru-RU"/>
        </w:rPr>
        <w:t>тории Алтайского края</w:t>
      </w:r>
      <w:r w:rsidR="00F25668">
        <w:rPr>
          <w:color w:val="000000"/>
          <w:sz w:val="28"/>
          <w:szCs w:val="28"/>
          <w:lang w:bidi="ru-RU"/>
        </w:rPr>
        <w:t>»</w:t>
      </w:r>
      <w:r w:rsidR="0038547B" w:rsidRPr="004E7AE2">
        <w:rPr>
          <w:color w:val="000000"/>
          <w:sz w:val="28"/>
          <w:szCs w:val="28"/>
          <w:lang w:bidi="ru-RU"/>
        </w:rPr>
        <w:t xml:space="preserve"> в сроки, установленные Соглашением</w:t>
      </w:r>
      <w:r w:rsidR="0038547B" w:rsidRPr="00C8538E">
        <w:rPr>
          <w:color w:val="000000"/>
          <w:sz w:val="28"/>
          <w:szCs w:val="28"/>
          <w:lang w:bidi="ru-RU"/>
        </w:rPr>
        <w:t>.</w:t>
      </w:r>
    </w:p>
    <w:p w14:paraId="33B4B11B" w14:textId="0FB883D0" w:rsidR="0038547B" w:rsidRPr="0038547B" w:rsidRDefault="00C8538E" w:rsidP="00842C4C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2.9</w:t>
      </w:r>
      <w:r w:rsidR="00842C4C">
        <w:rPr>
          <w:color w:val="000000"/>
          <w:sz w:val="28"/>
          <w:szCs w:val="28"/>
          <w:lang w:bidi="ru-RU"/>
        </w:rPr>
        <w:t xml:space="preserve">. </w:t>
      </w:r>
      <w:r w:rsidR="0038547B" w:rsidRPr="0038547B">
        <w:rPr>
          <w:color w:val="000000"/>
          <w:sz w:val="28"/>
          <w:szCs w:val="28"/>
          <w:lang w:bidi="ru-RU"/>
        </w:rPr>
        <w:t xml:space="preserve">Для получения субсидии Получатель субсидии направляет в </w:t>
      </w:r>
      <w:r w:rsidR="006537C2">
        <w:rPr>
          <w:color w:val="000000"/>
          <w:sz w:val="28"/>
          <w:szCs w:val="28"/>
          <w:lang w:bidi="ru-RU"/>
        </w:rPr>
        <w:t>Комитет Администрации Каменского района по жилищно-коммунальному хозяйству, строительству и архитектуре</w:t>
      </w:r>
      <w:r w:rsidR="0038547B" w:rsidRPr="0038547B">
        <w:rPr>
          <w:color w:val="000000"/>
          <w:sz w:val="28"/>
          <w:szCs w:val="28"/>
          <w:lang w:bidi="ru-RU"/>
        </w:rPr>
        <w:t xml:space="preserve"> следующие документы:</w:t>
      </w:r>
    </w:p>
    <w:p w14:paraId="35FB2ADB" w14:textId="6F0A80B9" w:rsidR="0038547B" w:rsidRPr="0038547B" w:rsidRDefault="00C8538E" w:rsidP="00842C4C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2.9</w:t>
      </w:r>
      <w:r w:rsidR="00842C4C">
        <w:rPr>
          <w:color w:val="000000"/>
          <w:sz w:val="28"/>
          <w:szCs w:val="28"/>
          <w:lang w:bidi="ru-RU"/>
        </w:rPr>
        <w:t xml:space="preserve">.1. </w:t>
      </w:r>
      <w:r w:rsidR="0038547B" w:rsidRPr="0038547B">
        <w:rPr>
          <w:color w:val="000000"/>
          <w:sz w:val="28"/>
          <w:szCs w:val="28"/>
          <w:lang w:bidi="ru-RU"/>
        </w:rPr>
        <w:t xml:space="preserve">заявку на получение субсидии по форме согласно приложению </w:t>
      </w:r>
      <w:r w:rsidR="00842C4C">
        <w:rPr>
          <w:color w:val="000000"/>
          <w:sz w:val="28"/>
          <w:szCs w:val="28"/>
          <w:lang w:bidi="ru-RU"/>
        </w:rPr>
        <w:t xml:space="preserve">             </w:t>
      </w:r>
      <w:r w:rsidR="0038547B" w:rsidRPr="0038547B">
        <w:rPr>
          <w:color w:val="000000"/>
          <w:sz w:val="28"/>
          <w:szCs w:val="28"/>
          <w:lang w:bidi="ru-RU"/>
        </w:rPr>
        <w:t>№ 1 к настоящему Порядку;</w:t>
      </w:r>
    </w:p>
    <w:p w14:paraId="7FA7E96C" w14:textId="6CDAEB1D" w:rsidR="0038547B" w:rsidRPr="00842C4C" w:rsidRDefault="00C8538E" w:rsidP="00842C4C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lastRenderedPageBreak/>
        <w:tab/>
        <w:t>2.9</w:t>
      </w:r>
      <w:r w:rsidR="00842C4C">
        <w:rPr>
          <w:color w:val="000000"/>
          <w:sz w:val="28"/>
          <w:szCs w:val="28"/>
          <w:lang w:bidi="ru-RU"/>
        </w:rPr>
        <w:t xml:space="preserve">.2. </w:t>
      </w:r>
      <w:r w:rsidR="0038547B" w:rsidRPr="00842C4C">
        <w:rPr>
          <w:color w:val="000000"/>
          <w:sz w:val="28"/>
          <w:szCs w:val="28"/>
          <w:lang w:bidi="ru-RU"/>
        </w:rPr>
        <w:t>отчет о выполнении работ по краткосрочному плану.</w:t>
      </w:r>
    </w:p>
    <w:p w14:paraId="67B2DA94" w14:textId="38DEC47E" w:rsidR="0038547B" w:rsidRPr="0038547B" w:rsidRDefault="00C8538E" w:rsidP="00842C4C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2.10</w:t>
      </w:r>
      <w:r w:rsidR="00842C4C">
        <w:rPr>
          <w:color w:val="000000"/>
          <w:sz w:val="28"/>
          <w:szCs w:val="28"/>
          <w:lang w:bidi="ru-RU"/>
        </w:rPr>
        <w:t xml:space="preserve">. </w:t>
      </w:r>
      <w:r w:rsidR="00462F88">
        <w:rPr>
          <w:color w:val="000000"/>
          <w:sz w:val="28"/>
          <w:szCs w:val="28"/>
          <w:lang w:bidi="ru-RU"/>
        </w:rPr>
        <w:t>Комитет Администрации Каменского района по жилищно-коммунальному хозяйству, строительству и архитектуре</w:t>
      </w:r>
      <w:r w:rsidR="0038547B" w:rsidRPr="0038547B">
        <w:rPr>
          <w:color w:val="000000"/>
          <w:sz w:val="28"/>
          <w:szCs w:val="28"/>
          <w:lang w:bidi="ru-RU"/>
        </w:rPr>
        <w:t xml:space="preserve"> в течение десяти раб</w:t>
      </w:r>
      <w:r w:rsidR="0038547B" w:rsidRPr="0038547B">
        <w:rPr>
          <w:color w:val="000000"/>
          <w:sz w:val="28"/>
          <w:szCs w:val="28"/>
          <w:lang w:bidi="ru-RU"/>
        </w:rPr>
        <w:t>о</w:t>
      </w:r>
      <w:r w:rsidR="0038547B" w:rsidRPr="0038547B">
        <w:rPr>
          <w:color w:val="000000"/>
          <w:sz w:val="28"/>
          <w:szCs w:val="28"/>
          <w:lang w:bidi="ru-RU"/>
        </w:rPr>
        <w:t>чих дней со дня поступления документов, представленн</w:t>
      </w:r>
      <w:r>
        <w:rPr>
          <w:color w:val="000000"/>
          <w:sz w:val="28"/>
          <w:szCs w:val="28"/>
          <w:lang w:bidi="ru-RU"/>
        </w:rPr>
        <w:t>ых в соответствии с пунктом 2.9</w:t>
      </w:r>
      <w:r w:rsidR="0038547B" w:rsidRPr="0038547B">
        <w:rPr>
          <w:color w:val="000000"/>
          <w:sz w:val="28"/>
          <w:szCs w:val="28"/>
          <w:lang w:bidi="ru-RU"/>
        </w:rPr>
        <w:t xml:space="preserve"> настоящего Порядка, рассматривает их, принимает решение о предоставлении субсидии либо отказе в ее предоставлении, о чем уведомляет Получателя субсидии в письменном виде.</w:t>
      </w:r>
    </w:p>
    <w:p w14:paraId="66E31551" w14:textId="0315B356" w:rsidR="0038547B" w:rsidRPr="0038547B" w:rsidRDefault="00842C4C" w:rsidP="00842C4C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</w:t>
      </w:r>
      <w:r w:rsidR="00C8538E">
        <w:rPr>
          <w:color w:val="000000"/>
          <w:sz w:val="28"/>
          <w:szCs w:val="28"/>
          <w:lang w:bidi="ru-RU"/>
        </w:rPr>
        <w:t>1</w:t>
      </w:r>
      <w:r>
        <w:rPr>
          <w:color w:val="000000"/>
          <w:sz w:val="28"/>
          <w:szCs w:val="28"/>
          <w:lang w:bidi="ru-RU"/>
        </w:rPr>
        <w:t xml:space="preserve">. </w:t>
      </w:r>
      <w:r w:rsidR="0038547B" w:rsidRPr="0038547B">
        <w:rPr>
          <w:color w:val="000000"/>
          <w:sz w:val="28"/>
          <w:szCs w:val="28"/>
          <w:lang w:bidi="ru-RU"/>
        </w:rPr>
        <w:t>Перечисление субсидии Получателю субсидии осуществляется на расчетны</w:t>
      </w:r>
      <w:r w:rsidR="00A712B7">
        <w:rPr>
          <w:color w:val="000000"/>
          <w:sz w:val="28"/>
          <w:szCs w:val="28"/>
          <w:lang w:bidi="ru-RU"/>
        </w:rPr>
        <w:t>й</w:t>
      </w:r>
      <w:r w:rsidR="0038547B" w:rsidRPr="0038547B">
        <w:rPr>
          <w:color w:val="000000"/>
          <w:sz w:val="28"/>
          <w:szCs w:val="28"/>
          <w:lang w:bidi="ru-RU"/>
        </w:rPr>
        <w:t xml:space="preserve"> счет, открыты</w:t>
      </w:r>
      <w:r w:rsidR="00A712B7">
        <w:rPr>
          <w:color w:val="000000"/>
          <w:sz w:val="28"/>
          <w:szCs w:val="28"/>
          <w:lang w:bidi="ru-RU"/>
        </w:rPr>
        <w:t>й</w:t>
      </w:r>
      <w:r w:rsidR="0038547B" w:rsidRPr="0038547B">
        <w:rPr>
          <w:color w:val="000000"/>
          <w:sz w:val="28"/>
          <w:szCs w:val="28"/>
          <w:lang w:bidi="ru-RU"/>
        </w:rPr>
        <w:t xml:space="preserve"> Получателем субсидии в учреждениях Центрального банка Российской Федерации или кредитных организациях, не позднее 10-го рабочего дня, следующего за днем принятия</w:t>
      </w:r>
      <w:r w:rsidR="00C8538E">
        <w:rPr>
          <w:color w:val="000000"/>
          <w:sz w:val="28"/>
          <w:szCs w:val="28"/>
          <w:lang w:bidi="ru-RU"/>
        </w:rPr>
        <w:t xml:space="preserve"> Комитетом Администрации К</w:t>
      </w:r>
      <w:r w:rsidR="00C8538E">
        <w:rPr>
          <w:color w:val="000000"/>
          <w:sz w:val="28"/>
          <w:szCs w:val="28"/>
          <w:lang w:bidi="ru-RU"/>
        </w:rPr>
        <w:t>а</w:t>
      </w:r>
      <w:r w:rsidR="00C8538E">
        <w:rPr>
          <w:color w:val="000000"/>
          <w:sz w:val="28"/>
          <w:szCs w:val="28"/>
          <w:lang w:bidi="ru-RU"/>
        </w:rPr>
        <w:t>менского района по жилищно-коммунальному хозяйству, строительству и а</w:t>
      </w:r>
      <w:r w:rsidR="00C8538E">
        <w:rPr>
          <w:color w:val="000000"/>
          <w:sz w:val="28"/>
          <w:szCs w:val="28"/>
          <w:lang w:bidi="ru-RU"/>
        </w:rPr>
        <w:t>р</w:t>
      </w:r>
      <w:r w:rsidR="00C8538E">
        <w:rPr>
          <w:color w:val="000000"/>
          <w:sz w:val="28"/>
          <w:szCs w:val="28"/>
          <w:lang w:bidi="ru-RU"/>
        </w:rPr>
        <w:t>хитектуре</w:t>
      </w:r>
      <w:r w:rsidR="0038547B" w:rsidRPr="0038547B">
        <w:rPr>
          <w:color w:val="000000"/>
          <w:sz w:val="28"/>
          <w:szCs w:val="28"/>
          <w:lang w:bidi="ru-RU"/>
        </w:rPr>
        <w:t xml:space="preserve"> решения о предоставлении субсидии.</w:t>
      </w:r>
    </w:p>
    <w:p w14:paraId="449C1052" w14:textId="01148D09" w:rsidR="0038547B" w:rsidRPr="0038547B" w:rsidRDefault="00F30D8D" w:rsidP="00F30D8D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</w:t>
      </w:r>
      <w:r w:rsidR="00C8538E">
        <w:rPr>
          <w:color w:val="000000"/>
          <w:sz w:val="28"/>
          <w:szCs w:val="28"/>
          <w:lang w:bidi="ru-RU"/>
        </w:rPr>
        <w:t>2</w:t>
      </w:r>
      <w:r>
        <w:rPr>
          <w:color w:val="000000"/>
          <w:sz w:val="28"/>
          <w:szCs w:val="28"/>
          <w:lang w:bidi="ru-RU"/>
        </w:rPr>
        <w:t xml:space="preserve">. </w:t>
      </w:r>
      <w:r w:rsidR="0038547B" w:rsidRPr="0038547B">
        <w:rPr>
          <w:color w:val="000000"/>
          <w:sz w:val="28"/>
          <w:szCs w:val="28"/>
          <w:lang w:bidi="ru-RU"/>
        </w:rPr>
        <w:t>В случае нарушения условий предоставления субсидии возврат су</w:t>
      </w:r>
      <w:r w:rsidR="0038547B" w:rsidRPr="0038547B">
        <w:rPr>
          <w:color w:val="000000"/>
          <w:sz w:val="28"/>
          <w:szCs w:val="28"/>
          <w:lang w:bidi="ru-RU"/>
        </w:rPr>
        <w:t>б</w:t>
      </w:r>
      <w:r w:rsidR="0038547B" w:rsidRPr="0038547B">
        <w:rPr>
          <w:color w:val="000000"/>
          <w:sz w:val="28"/>
          <w:szCs w:val="28"/>
          <w:lang w:bidi="ru-RU"/>
        </w:rPr>
        <w:t xml:space="preserve">сидии в бюджет </w:t>
      </w:r>
      <w:r w:rsidR="00C8538E">
        <w:rPr>
          <w:color w:val="000000"/>
          <w:sz w:val="28"/>
          <w:szCs w:val="28"/>
          <w:lang w:bidi="ru-RU"/>
        </w:rPr>
        <w:t>городского поселения</w:t>
      </w:r>
      <w:r w:rsidR="0038547B" w:rsidRPr="0038547B">
        <w:rPr>
          <w:color w:val="000000"/>
          <w:sz w:val="28"/>
          <w:szCs w:val="28"/>
          <w:lang w:bidi="ru-RU"/>
        </w:rPr>
        <w:t xml:space="preserve"> осуществляется в соответствии с пун</w:t>
      </w:r>
      <w:r w:rsidR="0038547B" w:rsidRPr="0038547B">
        <w:rPr>
          <w:color w:val="000000"/>
          <w:sz w:val="28"/>
          <w:szCs w:val="28"/>
          <w:lang w:bidi="ru-RU"/>
        </w:rPr>
        <w:t>к</w:t>
      </w:r>
      <w:r w:rsidR="0038547B" w:rsidRPr="0038547B">
        <w:rPr>
          <w:color w:val="000000"/>
          <w:sz w:val="28"/>
          <w:szCs w:val="28"/>
          <w:lang w:bidi="ru-RU"/>
        </w:rPr>
        <w:t>том 4.2 настоящего Порядка.</w:t>
      </w:r>
    </w:p>
    <w:p w14:paraId="322AF3EE" w14:textId="57C0F045" w:rsidR="0038547B" w:rsidRPr="0038547B" w:rsidRDefault="00F30D8D" w:rsidP="00F30D8D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</w:t>
      </w:r>
      <w:r w:rsidR="00C8538E">
        <w:rPr>
          <w:color w:val="000000"/>
          <w:sz w:val="28"/>
          <w:szCs w:val="28"/>
          <w:lang w:bidi="ru-RU"/>
        </w:rPr>
        <w:t>3</w:t>
      </w:r>
      <w:r>
        <w:rPr>
          <w:color w:val="000000"/>
          <w:sz w:val="28"/>
          <w:szCs w:val="28"/>
          <w:lang w:bidi="ru-RU"/>
        </w:rPr>
        <w:t xml:space="preserve">. </w:t>
      </w:r>
      <w:r w:rsidR="0038547B" w:rsidRPr="0038547B">
        <w:rPr>
          <w:color w:val="000000"/>
          <w:sz w:val="28"/>
          <w:szCs w:val="28"/>
          <w:lang w:bidi="ru-RU"/>
        </w:rPr>
        <w:t>В случае образования неиспользованного остатка субсидии на конец финансового года данные средства используются на финансирование работ по капитальному ремонту общего имущества в многоквартирных домах в след</w:t>
      </w:r>
      <w:r w:rsidR="0038547B" w:rsidRPr="0038547B">
        <w:rPr>
          <w:color w:val="000000"/>
          <w:sz w:val="28"/>
          <w:szCs w:val="28"/>
          <w:lang w:bidi="ru-RU"/>
        </w:rPr>
        <w:t>у</w:t>
      </w:r>
      <w:r w:rsidR="0038547B" w:rsidRPr="0038547B">
        <w:rPr>
          <w:color w:val="000000"/>
          <w:sz w:val="28"/>
          <w:szCs w:val="28"/>
          <w:lang w:bidi="ru-RU"/>
        </w:rPr>
        <w:t>ющем финансовом году на основании положительного решения</w:t>
      </w:r>
      <w:r w:rsidR="00C8538E" w:rsidRPr="00C8538E">
        <w:rPr>
          <w:color w:val="000000"/>
          <w:sz w:val="28"/>
          <w:szCs w:val="28"/>
          <w:lang w:bidi="ru-RU"/>
        </w:rPr>
        <w:t xml:space="preserve"> </w:t>
      </w:r>
      <w:r w:rsidR="00C8538E">
        <w:rPr>
          <w:color w:val="000000"/>
          <w:sz w:val="28"/>
          <w:szCs w:val="28"/>
          <w:lang w:bidi="ru-RU"/>
        </w:rPr>
        <w:t>Комитет А</w:t>
      </w:r>
      <w:r w:rsidR="00C8538E">
        <w:rPr>
          <w:color w:val="000000"/>
          <w:sz w:val="28"/>
          <w:szCs w:val="28"/>
          <w:lang w:bidi="ru-RU"/>
        </w:rPr>
        <w:t>д</w:t>
      </w:r>
      <w:r w:rsidR="00C8538E">
        <w:rPr>
          <w:color w:val="000000"/>
          <w:sz w:val="28"/>
          <w:szCs w:val="28"/>
          <w:lang w:bidi="ru-RU"/>
        </w:rPr>
        <w:t>министрации Каменского района по жилищно-коммунальному хозяйству, стр</w:t>
      </w:r>
      <w:r w:rsidR="00C8538E">
        <w:rPr>
          <w:color w:val="000000"/>
          <w:sz w:val="28"/>
          <w:szCs w:val="28"/>
          <w:lang w:bidi="ru-RU"/>
        </w:rPr>
        <w:t>о</w:t>
      </w:r>
      <w:r w:rsidR="00C8538E">
        <w:rPr>
          <w:color w:val="000000"/>
          <w:sz w:val="28"/>
          <w:szCs w:val="28"/>
          <w:lang w:bidi="ru-RU"/>
        </w:rPr>
        <w:t>ительству и архитектуре</w:t>
      </w:r>
      <w:r w:rsidR="0038547B" w:rsidRPr="0038547B">
        <w:rPr>
          <w:color w:val="000000"/>
          <w:sz w:val="28"/>
          <w:szCs w:val="28"/>
          <w:lang w:bidi="ru-RU"/>
        </w:rPr>
        <w:t>.</w:t>
      </w:r>
    </w:p>
    <w:p w14:paraId="34DCB8A5" w14:textId="32547D20" w:rsidR="0038547B" w:rsidRPr="0038547B" w:rsidRDefault="00F30D8D" w:rsidP="00F30D8D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</w:t>
      </w:r>
      <w:r w:rsidR="00C8538E">
        <w:rPr>
          <w:color w:val="000000"/>
          <w:sz w:val="28"/>
          <w:szCs w:val="28"/>
          <w:lang w:bidi="ru-RU"/>
        </w:rPr>
        <w:t>4</w:t>
      </w:r>
      <w:r>
        <w:rPr>
          <w:color w:val="000000"/>
          <w:sz w:val="28"/>
          <w:szCs w:val="28"/>
          <w:lang w:bidi="ru-RU"/>
        </w:rPr>
        <w:t xml:space="preserve">. </w:t>
      </w:r>
      <w:r w:rsidR="0038547B" w:rsidRPr="0038547B">
        <w:rPr>
          <w:color w:val="000000"/>
          <w:sz w:val="28"/>
          <w:szCs w:val="28"/>
          <w:lang w:bidi="ru-RU"/>
        </w:rPr>
        <w:t>Планируемым результатом предоставления субсидии является кол</w:t>
      </w:r>
      <w:r w:rsidR="0038547B" w:rsidRPr="0038547B">
        <w:rPr>
          <w:color w:val="000000"/>
          <w:sz w:val="28"/>
          <w:szCs w:val="28"/>
          <w:lang w:bidi="ru-RU"/>
        </w:rPr>
        <w:t>и</w:t>
      </w:r>
      <w:r w:rsidR="0038547B" w:rsidRPr="0038547B">
        <w:rPr>
          <w:color w:val="000000"/>
          <w:sz w:val="28"/>
          <w:szCs w:val="28"/>
          <w:lang w:bidi="ru-RU"/>
        </w:rPr>
        <w:t>чество многоквартирных домов, в отношении которых проведен капитальный ремонт общего имущества согласно краткосрочному плану реализации реги</w:t>
      </w:r>
      <w:r w:rsidR="0038547B" w:rsidRPr="0038547B">
        <w:rPr>
          <w:color w:val="000000"/>
          <w:sz w:val="28"/>
          <w:szCs w:val="28"/>
          <w:lang w:bidi="ru-RU"/>
        </w:rPr>
        <w:t>о</w:t>
      </w:r>
      <w:r w:rsidR="0038547B" w:rsidRPr="0038547B">
        <w:rPr>
          <w:color w:val="000000"/>
          <w:sz w:val="28"/>
          <w:szCs w:val="28"/>
          <w:lang w:bidi="ru-RU"/>
        </w:rPr>
        <w:t xml:space="preserve">нальной программы по проведению капитального ремонта </w:t>
      </w:r>
      <w:r>
        <w:rPr>
          <w:color w:val="000000"/>
          <w:sz w:val="28"/>
          <w:szCs w:val="28"/>
          <w:lang w:bidi="ru-RU"/>
        </w:rPr>
        <w:t xml:space="preserve">общего имущества многоквартирных домов </w:t>
      </w:r>
      <w:r w:rsidR="0038547B" w:rsidRPr="0038547B">
        <w:rPr>
          <w:color w:val="000000"/>
          <w:sz w:val="28"/>
          <w:szCs w:val="28"/>
          <w:lang w:bidi="ru-RU"/>
        </w:rPr>
        <w:t>за год, соответствующий году предоставления субс</w:t>
      </w:r>
      <w:r w:rsidR="0038547B" w:rsidRPr="0038547B">
        <w:rPr>
          <w:color w:val="000000"/>
          <w:sz w:val="28"/>
          <w:szCs w:val="28"/>
          <w:lang w:bidi="ru-RU"/>
        </w:rPr>
        <w:t>и</w:t>
      </w:r>
      <w:r w:rsidR="0038547B" w:rsidRPr="0038547B">
        <w:rPr>
          <w:color w:val="000000"/>
          <w:sz w:val="28"/>
          <w:szCs w:val="28"/>
          <w:lang w:bidi="ru-RU"/>
        </w:rPr>
        <w:t>дии на 31 декабря отчетного года.</w:t>
      </w:r>
    </w:p>
    <w:p w14:paraId="12A45ADA" w14:textId="77777777" w:rsidR="0038547B" w:rsidRPr="0038547B" w:rsidRDefault="0038547B" w:rsidP="00F30D8D">
      <w:pPr>
        <w:ind w:firstLine="708"/>
        <w:jc w:val="both"/>
        <w:rPr>
          <w:sz w:val="28"/>
          <w:szCs w:val="28"/>
        </w:rPr>
      </w:pPr>
      <w:r w:rsidRPr="0038547B">
        <w:rPr>
          <w:color w:val="000000"/>
          <w:sz w:val="28"/>
          <w:szCs w:val="28"/>
          <w:lang w:bidi="ru-RU"/>
        </w:rPr>
        <w:t>Получатель субсидии обязан обеспечить достижение характеристик (п</w:t>
      </w:r>
      <w:r w:rsidRPr="0038547B">
        <w:rPr>
          <w:color w:val="000000"/>
          <w:sz w:val="28"/>
          <w:szCs w:val="28"/>
          <w:lang w:bidi="ru-RU"/>
        </w:rPr>
        <w:t>о</w:t>
      </w:r>
      <w:r w:rsidRPr="0038547B">
        <w:rPr>
          <w:color w:val="000000"/>
          <w:sz w:val="28"/>
          <w:szCs w:val="28"/>
          <w:lang w:bidi="ru-RU"/>
        </w:rPr>
        <w:t>казателей, необходимых для достижения результата предоставления субсидии), значение которых устанавливается в Соглашении по форме, согласно прилож</w:t>
      </w:r>
      <w:r w:rsidRPr="0038547B">
        <w:rPr>
          <w:color w:val="000000"/>
          <w:sz w:val="28"/>
          <w:szCs w:val="28"/>
          <w:lang w:bidi="ru-RU"/>
        </w:rPr>
        <w:t>е</w:t>
      </w:r>
      <w:r w:rsidRPr="0038547B">
        <w:rPr>
          <w:color w:val="000000"/>
          <w:sz w:val="28"/>
          <w:szCs w:val="28"/>
          <w:lang w:bidi="ru-RU"/>
        </w:rPr>
        <w:t>нию № 2 к настоящему Порядку, а также соответствовать типам результатам предоставления субсидии, определенным в соответствии с установленным М</w:t>
      </w:r>
      <w:r w:rsidRPr="0038547B">
        <w:rPr>
          <w:color w:val="000000"/>
          <w:sz w:val="28"/>
          <w:szCs w:val="28"/>
          <w:lang w:bidi="ru-RU"/>
        </w:rPr>
        <w:t>и</w:t>
      </w:r>
      <w:r w:rsidRPr="0038547B">
        <w:rPr>
          <w:color w:val="000000"/>
          <w:sz w:val="28"/>
          <w:szCs w:val="28"/>
          <w:lang w:bidi="ru-RU"/>
        </w:rPr>
        <w:t>нистерством финансов Российской Федерации порядком проведения монит</w:t>
      </w:r>
      <w:r w:rsidRPr="0038547B">
        <w:rPr>
          <w:color w:val="000000"/>
          <w:sz w:val="28"/>
          <w:szCs w:val="28"/>
          <w:lang w:bidi="ru-RU"/>
        </w:rPr>
        <w:t>о</w:t>
      </w:r>
      <w:r w:rsidRPr="0038547B">
        <w:rPr>
          <w:color w:val="000000"/>
          <w:sz w:val="28"/>
          <w:szCs w:val="28"/>
          <w:lang w:bidi="ru-RU"/>
        </w:rPr>
        <w:t>ринга достижения результатов предоставления субсидии.</w:t>
      </w:r>
    </w:p>
    <w:p w14:paraId="463E068E" w14:textId="335320FC" w:rsidR="0038547B" w:rsidRPr="0038547B" w:rsidRDefault="00F30D8D" w:rsidP="00F30D8D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</w:t>
      </w:r>
      <w:r w:rsidR="00C8538E">
        <w:rPr>
          <w:color w:val="000000"/>
          <w:sz w:val="28"/>
          <w:szCs w:val="28"/>
          <w:lang w:bidi="ru-RU"/>
        </w:rPr>
        <w:t>5</w:t>
      </w:r>
      <w:r>
        <w:rPr>
          <w:color w:val="000000"/>
          <w:sz w:val="28"/>
          <w:szCs w:val="28"/>
          <w:lang w:bidi="ru-RU"/>
        </w:rPr>
        <w:t xml:space="preserve">. </w:t>
      </w:r>
      <w:r w:rsidR="0038547B" w:rsidRPr="0038547B">
        <w:rPr>
          <w:color w:val="000000"/>
          <w:sz w:val="28"/>
          <w:szCs w:val="28"/>
          <w:lang w:bidi="ru-RU"/>
        </w:rPr>
        <w:t>В случае, если Получателем субсидии не достигнут установленный результат предоставления субсидии, в отношении него применяются штрафные санкции, порядок и сроки расчета которых установлены пунктом 4.8 настоящ</w:t>
      </w:r>
      <w:r w:rsidR="0038547B" w:rsidRPr="0038547B">
        <w:rPr>
          <w:color w:val="000000"/>
          <w:sz w:val="28"/>
          <w:szCs w:val="28"/>
          <w:lang w:bidi="ru-RU"/>
        </w:rPr>
        <w:t>е</w:t>
      </w:r>
      <w:r w:rsidR="0038547B" w:rsidRPr="0038547B">
        <w:rPr>
          <w:color w:val="000000"/>
          <w:sz w:val="28"/>
          <w:szCs w:val="28"/>
          <w:lang w:bidi="ru-RU"/>
        </w:rPr>
        <w:t>го Порядка.</w:t>
      </w:r>
    </w:p>
    <w:p w14:paraId="548E599D" w14:textId="3A12E97D" w:rsidR="0038547B" w:rsidRPr="0038547B" w:rsidRDefault="00F30D8D" w:rsidP="00F30D8D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</w:t>
      </w:r>
      <w:r w:rsidR="00C8538E">
        <w:rPr>
          <w:color w:val="000000"/>
          <w:sz w:val="28"/>
          <w:szCs w:val="28"/>
          <w:lang w:bidi="ru-RU"/>
        </w:rPr>
        <w:t>6</w:t>
      </w:r>
      <w:r>
        <w:rPr>
          <w:color w:val="000000"/>
          <w:sz w:val="28"/>
          <w:szCs w:val="28"/>
          <w:lang w:bidi="ru-RU"/>
        </w:rPr>
        <w:t xml:space="preserve">. </w:t>
      </w:r>
      <w:r w:rsidR="0038547B" w:rsidRPr="0038547B">
        <w:rPr>
          <w:color w:val="000000"/>
          <w:sz w:val="28"/>
          <w:szCs w:val="28"/>
          <w:lang w:bidi="ru-RU"/>
        </w:rPr>
        <w:t xml:space="preserve">Изменения </w:t>
      </w:r>
      <w:r w:rsidR="00B5500C">
        <w:rPr>
          <w:color w:val="000000"/>
          <w:sz w:val="28"/>
          <w:szCs w:val="28"/>
          <w:lang w:bidi="ru-RU"/>
        </w:rPr>
        <w:t>С</w:t>
      </w:r>
      <w:r w:rsidR="0038547B" w:rsidRPr="0038547B">
        <w:rPr>
          <w:color w:val="000000"/>
          <w:sz w:val="28"/>
          <w:szCs w:val="28"/>
          <w:lang w:bidi="ru-RU"/>
        </w:rPr>
        <w:t xml:space="preserve">оглашения </w:t>
      </w:r>
      <w:r w:rsidR="00B5500C">
        <w:rPr>
          <w:color w:val="000000"/>
          <w:sz w:val="28"/>
          <w:szCs w:val="28"/>
          <w:lang w:bidi="ru-RU"/>
        </w:rPr>
        <w:t xml:space="preserve">о предоставления субсидии </w:t>
      </w:r>
      <w:r w:rsidR="0038547B" w:rsidRPr="0038547B">
        <w:rPr>
          <w:color w:val="000000"/>
          <w:sz w:val="28"/>
          <w:szCs w:val="28"/>
          <w:lang w:bidi="ru-RU"/>
        </w:rPr>
        <w:t>осуществляется по соглашению сторон в письменной форме и оформляется в виде дополн</w:t>
      </w:r>
      <w:r w:rsidR="0038547B" w:rsidRPr="0038547B">
        <w:rPr>
          <w:color w:val="000000"/>
          <w:sz w:val="28"/>
          <w:szCs w:val="28"/>
          <w:lang w:bidi="ru-RU"/>
        </w:rPr>
        <w:t>и</w:t>
      </w:r>
      <w:r w:rsidR="0038547B" w:rsidRPr="0038547B">
        <w:rPr>
          <w:color w:val="000000"/>
          <w:sz w:val="28"/>
          <w:szCs w:val="28"/>
          <w:lang w:bidi="ru-RU"/>
        </w:rPr>
        <w:t>тельного соглашения к соглашению которое является его неотъемлемой ч</w:t>
      </w:r>
      <w:r w:rsidR="0038547B" w:rsidRPr="0038547B">
        <w:rPr>
          <w:color w:val="000000"/>
          <w:sz w:val="28"/>
          <w:szCs w:val="28"/>
          <w:lang w:bidi="ru-RU"/>
        </w:rPr>
        <w:t>а</w:t>
      </w:r>
      <w:r w:rsidR="0038547B" w:rsidRPr="0038547B">
        <w:rPr>
          <w:color w:val="000000"/>
          <w:sz w:val="28"/>
          <w:szCs w:val="28"/>
          <w:lang w:bidi="ru-RU"/>
        </w:rPr>
        <w:t>стью, в соответствии с типовой формой дополнительного соглашения, утве</w:t>
      </w:r>
      <w:r w:rsidR="0038547B" w:rsidRPr="0038547B">
        <w:rPr>
          <w:color w:val="000000"/>
          <w:sz w:val="28"/>
          <w:szCs w:val="28"/>
          <w:lang w:bidi="ru-RU"/>
        </w:rPr>
        <w:t>р</w:t>
      </w:r>
      <w:r w:rsidR="0038547B" w:rsidRPr="0038547B">
        <w:rPr>
          <w:color w:val="000000"/>
          <w:sz w:val="28"/>
          <w:szCs w:val="28"/>
          <w:lang w:bidi="ru-RU"/>
        </w:rPr>
        <w:t xml:space="preserve">жденного приказом </w:t>
      </w:r>
      <w:r w:rsidR="000237EB">
        <w:rPr>
          <w:color w:val="000000"/>
          <w:sz w:val="28"/>
          <w:szCs w:val="28"/>
          <w:lang w:bidi="ru-RU"/>
        </w:rPr>
        <w:t>Комитета Администрации Каменского района по жилищно-коммунальному хозяйству, строительству и архитектуре</w:t>
      </w:r>
      <w:r w:rsidR="0038547B" w:rsidRPr="0038547B">
        <w:rPr>
          <w:color w:val="000000"/>
          <w:sz w:val="28"/>
          <w:szCs w:val="28"/>
          <w:lang w:bidi="ru-RU"/>
        </w:rPr>
        <w:t>.</w:t>
      </w:r>
    </w:p>
    <w:p w14:paraId="7410C8AE" w14:textId="77777777" w:rsidR="0038547B" w:rsidRPr="0038547B" w:rsidRDefault="0038547B" w:rsidP="00F30D8D">
      <w:pPr>
        <w:ind w:firstLine="708"/>
        <w:jc w:val="both"/>
        <w:rPr>
          <w:sz w:val="28"/>
          <w:szCs w:val="28"/>
        </w:rPr>
      </w:pPr>
      <w:r w:rsidRPr="0038547B">
        <w:rPr>
          <w:color w:val="000000"/>
          <w:sz w:val="28"/>
          <w:szCs w:val="28"/>
          <w:lang w:bidi="ru-RU"/>
        </w:rPr>
        <w:lastRenderedPageBreak/>
        <w:t>Изменение соглашения возможно в случае:</w:t>
      </w:r>
    </w:p>
    <w:p w14:paraId="0D51238E" w14:textId="691031C6" w:rsidR="0038547B" w:rsidRPr="0038547B" w:rsidRDefault="00F30D8D" w:rsidP="00F30D8D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2.1</w:t>
      </w:r>
      <w:r w:rsidR="000237EB">
        <w:rPr>
          <w:color w:val="000000"/>
          <w:sz w:val="28"/>
          <w:szCs w:val="28"/>
          <w:lang w:bidi="ru-RU"/>
        </w:rPr>
        <w:t>6</w:t>
      </w:r>
      <w:r>
        <w:rPr>
          <w:color w:val="000000"/>
          <w:sz w:val="28"/>
          <w:szCs w:val="28"/>
          <w:lang w:bidi="ru-RU"/>
        </w:rPr>
        <w:t xml:space="preserve">.1. </w:t>
      </w:r>
      <w:r w:rsidR="0038547B" w:rsidRPr="0038547B">
        <w:rPr>
          <w:color w:val="000000"/>
          <w:sz w:val="28"/>
          <w:szCs w:val="28"/>
          <w:lang w:bidi="ru-RU"/>
        </w:rPr>
        <w:t>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</w:t>
      </w:r>
      <w:r w:rsidR="0038547B" w:rsidRPr="0038547B">
        <w:rPr>
          <w:color w:val="000000"/>
          <w:sz w:val="28"/>
          <w:szCs w:val="28"/>
          <w:lang w:bidi="ru-RU"/>
        </w:rPr>
        <w:t>е</w:t>
      </w:r>
      <w:r w:rsidR="0038547B" w:rsidRPr="0038547B">
        <w:rPr>
          <w:color w:val="000000"/>
          <w:sz w:val="28"/>
          <w:szCs w:val="28"/>
          <w:lang w:bidi="ru-RU"/>
        </w:rPr>
        <w:t>нии, субсидия предоставляется в размере, определенном от уточненного общ</w:t>
      </w:r>
      <w:r w:rsidR="0038547B" w:rsidRPr="0038547B">
        <w:rPr>
          <w:color w:val="000000"/>
          <w:sz w:val="28"/>
          <w:szCs w:val="28"/>
          <w:lang w:bidi="ru-RU"/>
        </w:rPr>
        <w:t>е</w:t>
      </w:r>
      <w:r w:rsidR="0038547B" w:rsidRPr="0038547B">
        <w:rPr>
          <w:color w:val="000000"/>
          <w:sz w:val="28"/>
          <w:szCs w:val="28"/>
          <w:lang w:bidi="ru-RU"/>
        </w:rPr>
        <w:t>го объема</w:t>
      </w:r>
      <w:r>
        <w:rPr>
          <w:color w:val="000000"/>
          <w:sz w:val="28"/>
          <w:szCs w:val="28"/>
          <w:lang w:bidi="ru-RU"/>
        </w:rPr>
        <w:t xml:space="preserve"> </w:t>
      </w:r>
      <w:r w:rsidR="0038547B" w:rsidRPr="0038547B">
        <w:rPr>
          <w:color w:val="000000"/>
          <w:sz w:val="28"/>
          <w:szCs w:val="28"/>
          <w:lang w:bidi="ru-RU"/>
        </w:rPr>
        <w:t>бюджетных ассигнований, предусмотренных в бюджете городского</w:t>
      </w:r>
      <w:r w:rsidR="000237EB">
        <w:rPr>
          <w:color w:val="000000"/>
          <w:sz w:val="28"/>
          <w:szCs w:val="28"/>
          <w:lang w:bidi="ru-RU"/>
        </w:rPr>
        <w:t xml:space="preserve"> поселения</w:t>
      </w:r>
      <w:r w:rsidR="0038547B" w:rsidRPr="0038547B">
        <w:rPr>
          <w:color w:val="000000"/>
          <w:sz w:val="28"/>
          <w:szCs w:val="28"/>
          <w:lang w:bidi="ru-RU"/>
        </w:rPr>
        <w:t xml:space="preserve"> в соответствующем финансовом году</w:t>
      </w:r>
      <w:r w:rsidR="000237EB">
        <w:rPr>
          <w:color w:val="000000"/>
          <w:sz w:val="28"/>
          <w:szCs w:val="28"/>
          <w:lang w:bidi="ru-RU"/>
        </w:rPr>
        <w:t xml:space="preserve"> и плановом периоде;</w:t>
      </w:r>
    </w:p>
    <w:p w14:paraId="4C7BD169" w14:textId="013EDAC6" w:rsidR="00F30D8D" w:rsidRDefault="000237EB" w:rsidP="00F30D8D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2.16</w:t>
      </w:r>
      <w:r w:rsidR="00F30D8D">
        <w:rPr>
          <w:color w:val="000000"/>
          <w:sz w:val="28"/>
          <w:szCs w:val="28"/>
          <w:lang w:bidi="ru-RU"/>
        </w:rPr>
        <w:t xml:space="preserve">.2. </w:t>
      </w:r>
      <w:r w:rsidR="0038547B" w:rsidRPr="0038547B">
        <w:rPr>
          <w:color w:val="000000"/>
          <w:sz w:val="28"/>
          <w:szCs w:val="28"/>
          <w:lang w:bidi="ru-RU"/>
        </w:rPr>
        <w:t>при реорганизации получателя субсидии, являющегося юридич</w:t>
      </w:r>
      <w:r w:rsidR="0038547B" w:rsidRPr="0038547B">
        <w:rPr>
          <w:color w:val="000000"/>
          <w:sz w:val="28"/>
          <w:szCs w:val="28"/>
          <w:lang w:bidi="ru-RU"/>
        </w:rPr>
        <w:t>е</w:t>
      </w:r>
      <w:r w:rsidR="0038547B" w:rsidRPr="0038547B">
        <w:rPr>
          <w:color w:val="000000"/>
          <w:sz w:val="28"/>
          <w:szCs w:val="28"/>
          <w:lang w:bidi="ru-RU"/>
        </w:rPr>
        <w:t>ским лицом, в форме слияния, присоединения или преобразования в соглаш</w:t>
      </w:r>
      <w:r w:rsidR="0038547B" w:rsidRPr="0038547B">
        <w:rPr>
          <w:color w:val="000000"/>
          <w:sz w:val="28"/>
          <w:szCs w:val="28"/>
          <w:lang w:bidi="ru-RU"/>
        </w:rPr>
        <w:t>е</w:t>
      </w:r>
      <w:r w:rsidR="0038547B" w:rsidRPr="0038547B">
        <w:rPr>
          <w:color w:val="000000"/>
          <w:sz w:val="28"/>
          <w:szCs w:val="28"/>
          <w:lang w:bidi="ru-RU"/>
        </w:rPr>
        <w:t>ние вносятся изменения путем заключения дополнительного соглашения к с</w:t>
      </w:r>
      <w:r w:rsidR="0038547B" w:rsidRPr="0038547B">
        <w:rPr>
          <w:color w:val="000000"/>
          <w:sz w:val="28"/>
          <w:szCs w:val="28"/>
          <w:lang w:bidi="ru-RU"/>
        </w:rPr>
        <w:t>о</w:t>
      </w:r>
      <w:r w:rsidR="0038547B" w:rsidRPr="0038547B">
        <w:rPr>
          <w:color w:val="000000"/>
          <w:sz w:val="28"/>
          <w:szCs w:val="28"/>
          <w:lang w:bidi="ru-RU"/>
        </w:rPr>
        <w:t>глашению в части перемены лица в обязательстве с указанием в соглашении юридического лица, являющегося правопреемником;</w:t>
      </w:r>
    </w:p>
    <w:p w14:paraId="78DBF100" w14:textId="451D7FC3" w:rsidR="0038547B" w:rsidRPr="0038547B" w:rsidRDefault="00F30D8D" w:rsidP="00F30D8D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547B" w:rsidRPr="0038547B">
        <w:rPr>
          <w:color w:val="000000"/>
          <w:sz w:val="28"/>
          <w:szCs w:val="28"/>
          <w:lang w:bidi="ru-RU"/>
        </w:rPr>
        <w:t>Дополнительное соглашение заключается в течение 5 рабочих дней с м</w:t>
      </w:r>
      <w:r w:rsidR="0038547B" w:rsidRPr="0038547B">
        <w:rPr>
          <w:color w:val="000000"/>
          <w:sz w:val="28"/>
          <w:szCs w:val="28"/>
          <w:lang w:bidi="ru-RU"/>
        </w:rPr>
        <w:t>о</w:t>
      </w:r>
      <w:r w:rsidR="0038547B" w:rsidRPr="0038547B">
        <w:rPr>
          <w:color w:val="000000"/>
          <w:sz w:val="28"/>
          <w:szCs w:val="28"/>
          <w:lang w:bidi="ru-RU"/>
        </w:rPr>
        <w:t>мента принятия соответствующего решения.</w:t>
      </w:r>
    </w:p>
    <w:p w14:paraId="28B988B5" w14:textId="0D7EA61C" w:rsidR="0038547B" w:rsidRPr="0038547B" w:rsidRDefault="000237EB" w:rsidP="00F30D8D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2.17</w:t>
      </w:r>
      <w:r w:rsidR="00F30D8D">
        <w:rPr>
          <w:color w:val="000000"/>
          <w:sz w:val="28"/>
          <w:szCs w:val="28"/>
          <w:lang w:bidi="ru-RU"/>
        </w:rPr>
        <w:t xml:space="preserve">. </w:t>
      </w:r>
      <w:r w:rsidR="0038547B" w:rsidRPr="0038547B">
        <w:rPr>
          <w:color w:val="000000"/>
          <w:sz w:val="28"/>
          <w:szCs w:val="28"/>
          <w:lang w:bidi="ru-RU"/>
        </w:rPr>
        <w:t>Расторжение Соглашения осуществляется по соглашению сторон и оформляется в виде Дополнительного соглашения, являющегося неотъемлемой частью соглашения, вступающего в действие после его подписания. Расторж</w:t>
      </w:r>
      <w:r w:rsidR="0038547B" w:rsidRPr="0038547B">
        <w:rPr>
          <w:color w:val="000000"/>
          <w:sz w:val="28"/>
          <w:szCs w:val="28"/>
          <w:lang w:bidi="ru-RU"/>
        </w:rPr>
        <w:t>е</w:t>
      </w:r>
      <w:r w:rsidR="0038547B" w:rsidRPr="0038547B">
        <w:rPr>
          <w:color w:val="000000"/>
          <w:sz w:val="28"/>
          <w:szCs w:val="28"/>
          <w:lang w:bidi="ru-RU"/>
        </w:rPr>
        <w:t>ние Соглашения в одностороннем порядке возможно в случае:</w:t>
      </w:r>
    </w:p>
    <w:p w14:paraId="70BE5D65" w14:textId="4D0B45DD" w:rsidR="0038547B" w:rsidRPr="0038547B" w:rsidRDefault="000237EB" w:rsidP="00F30D8D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2.17</w:t>
      </w:r>
      <w:r w:rsidR="00F30D8D">
        <w:rPr>
          <w:color w:val="000000"/>
          <w:sz w:val="28"/>
          <w:szCs w:val="28"/>
          <w:lang w:bidi="ru-RU"/>
        </w:rPr>
        <w:t xml:space="preserve">.1. </w:t>
      </w:r>
      <w:r w:rsidR="0038547B" w:rsidRPr="0038547B">
        <w:rPr>
          <w:color w:val="000000"/>
          <w:sz w:val="28"/>
          <w:szCs w:val="28"/>
          <w:lang w:bidi="ru-RU"/>
        </w:rPr>
        <w:t>при реорганизации получателя субсидии, являющегося юридич</w:t>
      </w:r>
      <w:r w:rsidR="0038547B" w:rsidRPr="0038547B">
        <w:rPr>
          <w:color w:val="000000"/>
          <w:sz w:val="28"/>
          <w:szCs w:val="28"/>
          <w:lang w:bidi="ru-RU"/>
        </w:rPr>
        <w:t>е</w:t>
      </w:r>
      <w:r w:rsidR="0038547B" w:rsidRPr="0038547B">
        <w:rPr>
          <w:color w:val="000000"/>
          <w:sz w:val="28"/>
          <w:szCs w:val="28"/>
          <w:lang w:bidi="ru-RU"/>
        </w:rPr>
        <w:t>ским лицом, в форме разделения, выделения, а также при ликвидации получ</w:t>
      </w:r>
      <w:r w:rsidR="0038547B" w:rsidRPr="0038547B">
        <w:rPr>
          <w:color w:val="000000"/>
          <w:sz w:val="28"/>
          <w:szCs w:val="28"/>
          <w:lang w:bidi="ru-RU"/>
        </w:rPr>
        <w:t>а</w:t>
      </w:r>
      <w:r w:rsidR="0038547B" w:rsidRPr="0038547B">
        <w:rPr>
          <w:color w:val="000000"/>
          <w:sz w:val="28"/>
          <w:szCs w:val="28"/>
          <w:lang w:bidi="ru-RU"/>
        </w:rPr>
        <w:t>теля субсидии, являющегося юридическим лицом, или прекращении деятельн</w:t>
      </w:r>
      <w:r w:rsidR="0038547B" w:rsidRPr="0038547B">
        <w:rPr>
          <w:color w:val="000000"/>
          <w:sz w:val="28"/>
          <w:szCs w:val="28"/>
          <w:lang w:bidi="ru-RU"/>
        </w:rPr>
        <w:t>о</w:t>
      </w:r>
      <w:r w:rsidR="0038547B" w:rsidRPr="0038547B">
        <w:rPr>
          <w:color w:val="000000"/>
          <w:sz w:val="28"/>
          <w:szCs w:val="28"/>
          <w:lang w:bidi="ru-RU"/>
        </w:rPr>
        <w:t>сти получателя субсидии, являющегося индивидуальным предпринимателем (за исключением индивидуального предпринимателя, осуществляющего деятел</w:t>
      </w:r>
      <w:r w:rsidR="0038547B" w:rsidRPr="0038547B">
        <w:rPr>
          <w:color w:val="000000"/>
          <w:sz w:val="28"/>
          <w:szCs w:val="28"/>
          <w:lang w:bidi="ru-RU"/>
        </w:rPr>
        <w:t>ь</w:t>
      </w:r>
      <w:r w:rsidR="0038547B" w:rsidRPr="0038547B">
        <w:rPr>
          <w:color w:val="000000"/>
          <w:sz w:val="28"/>
          <w:szCs w:val="28"/>
          <w:lang w:bidi="ru-RU"/>
        </w:rPr>
        <w:t>ность в качестве главы крестьянского (фермерского) хозяйства, соглашение расторгается с формированием уведомления о расторжении соглашения в одн</w:t>
      </w:r>
      <w:r w:rsidR="0038547B" w:rsidRPr="0038547B">
        <w:rPr>
          <w:color w:val="000000"/>
          <w:sz w:val="28"/>
          <w:szCs w:val="28"/>
          <w:lang w:bidi="ru-RU"/>
        </w:rPr>
        <w:t>о</w:t>
      </w:r>
      <w:r w:rsidR="0038547B" w:rsidRPr="0038547B">
        <w:rPr>
          <w:color w:val="000000"/>
          <w:sz w:val="28"/>
          <w:szCs w:val="28"/>
          <w:lang w:bidi="ru-RU"/>
        </w:rPr>
        <w:t>стороннем порядке и акта об исполнении обязательств по соглашению с отр</w:t>
      </w:r>
      <w:r w:rsidR="0038547B" w:rsidRPr="0038547B">
        <w:rPr>
          <w:color w:val="000000"/>
          <w:sz w:val="28"/>
          <w:szCs w:val="28"/>
          <w:lang w:bidi="ru-RU"/>
        </w:rPr>
        <w:t>а</w:t>
      </w:r>
      <w:r w:rsidR="0038547B" w:rsidRPr="0038547B">
        <w:rPr>
          <w:color w:val="000000"/>
          <w:sz w:val="28"/>
          <w:szCs w:val="28"/>
          <w:lang w:bidi="ru-RU"/>
        </w:rPr>
        <w:t>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Федерации;</w:t>
      </w:r>
    </w:p>
    <w:p w14:paraId="5211DD22" w14:textId="6C1ABE2C" w:rsidR="0038547B" w:rsidRPr="0038547B" w:rsidRDefault="000237EB" w:rsidP="00F30D8D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2.17</w:t>
      </w:r>
      <w:r w:rsidR="00F30D8D">
        <w:rPr>
          <w:color w:val="000000"/>
          <w:sz w:val="28"/>
          <w:szCs w:val="28"/>
          <w:lang w:bidi="ru-RU"/>
        </w:rPr>
        <w:t xml:space="preserve">.2. </w:t>
      </w:r>
      <w:r w:rsidR="0038547B" w:rsidRPr="0038547B">
        <w:rPr>
          <w:color w:val="000000"/>
          <w:sz w:val="28"/>
          <w:szCs w:val="28"/>
          <w:lang w:bidi="ru-RU"/>
        </w:rPr>
        <w:t xml:space="preserve">нарушения Получателем субсидии порядка, целей и условий предоставления Субсидии, </w:t>
      </w:r>
      <w:r w:rsidR="00B5500C" w:rsidRPr="0038547B">
        <w:rPr>
          <w:color w:val="000000"/>
          <w:sz w:val="28"/>
          <w:szCs w:val="28"/>
          <w:lang w:bidi="ru-RU"/>
        </w:rPr>
        <w:t xml:space="preserve">установленных </w:t>
      </w:r>
      <w:r w:rsidR="00B5500C">
        <w:rPr>
          <w:color w:val="000000"/>
          <w:sz w:val="28"/>
          <w:szCs w:val="28"/>
          <w:lang w:bidi="ru-RU"/>
        </w:rPr>
        <w:t>П</w:t>
      </w:r>
      <w:r w:rsidR="00B5500C" w:rsidRPr="0038547B">
        <w:rPr>
          <w:color w:val="000000"/>
          <w:sz w:val="28"/>
          <w:szCs w:val="28"/>
          <w:lang w:bidi="ru-RU"/>
        </w:rPr>
        <w:t>орядком</w:t>
      </w:r>
      <w:r w:rsidR="0038547B" w:rsidRPr="0038547B">
        <w:rPr>
          <w:color w:val="000000"/>
          <w:sz w:val="28"/>
          <w:szCs w:val="28"/>
          <w:lang w:bidi="ru-RU"/>
        </w:rPr>
        <w:t xml:space="preserve"> предоставления субсидии и Соглашением;</w:t>
      </w:r>
    </w:p>
    <w:p w14:paraId="1DC017F5" w14:textId="6B056540" w:rsidR="0038547B" w:rsidRDefault="000237EB" w:rsidP="00B5500C">
      <w:pPr>
        <w:widowControl w:val="0"/>
        <w:tabs>
          <w:tab w:val="left" w:pos="709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>2.17</w:t>
      </w:r>
      <w:r w:rsidR="00F30D8D">
        <w:rPr>
          <w:color w:val="000000"/>
          <w:sz w:val="28"/>
          <w:szCs w:val="28"/>
          <w:lang w:bidi="ru-RU"/>
        </w:rPr>
        <w:t>.</w:t>
      </w:r>
      <w:r w:rsidR="00B5500C">
        <w:rPr>
          <w:color w:val="000000"/>
          <w:sz w:val="28"/>
          <w:szCs w:val="28"/>
          <w:lang w:bidi="ru-RU"/>
        </w:rPr>
        <w:t>4</w:t>
      </w:r>
      <w:r w:rsidR="00F30D8D">
        <w:rPr>
          <w:color w:val="000000"/>
          <w:sz w:val="28"/>
          <w:szCs w:val="28"/>
          <w:lang w:bidi="ru-RU"/>
        </w:rPr>
        <w:t xml:space="preserve">. </w:t>
      </w:r>
      <w:r w:rsidR="0038547B" w:rsidRPr="0038547B">
        <w:rPr>
          <w:color w:val="000000"/>
          <w:sz w:val="28"/>
          <w:szCs w:val="28"/>
          <w:lang w:bidi="ru-RU"/>
        </w:rPr>
        <w:t xml:space="preserve">уменьшения </w:t>
      </w:r>
      <w:r w:rsidR="00F30D8D">
        <w:rPr>
          <w:color w:val="000000"/>
          <w:sz w:val="28"/>
          <w:szCs w:val="28"/>
          <w:lang w:bidi="ru-RU"/>
        </w:rPr>
        <w:t>р</w:t>
      </w:r>
      <w:r w:rsidR="0038547B" w:rsidRPr="0038547B">
        <w:rPr>
          <w:color w:val="000000"/>
          <w:sz w:val="28"/>
          <w:szCs w:val="28"/>
          <w:lang w:bidi="ru-RU"/>
        </w:rPr>
        <w:t>анее доведенных лимитов бюджетных обязательств, приводящих к невозможности предоставления субсидии в размере, определе</w:t>
      </w:r>
      <w:r w:rsidR="0038547B" w:rsidRPr="0038547B">
        <w:rPr>
          <w:color w:val="000000"/>
          <w:sz w:val="28"/>
          <w:szCs w:val="28"/>
          <w:lang w:bidi="ru-RU"/>
        </w:rPr>
        <w:t>н</w:t>
      </w:r>
      <w:r w:rsidR="0038547B" w:rsidRPr="0038547B">
        <w:rPr>
          <w:color w:val="000000"/>
          <w:sz w:val="28"/>
          <w:szCs w:val="28"/>
          <w:lang w:bidi="ru-RU"/>
        </w:rPr>
        <w:t>ном в соглашении и при не достижении согласия по новым условиям</w:t>
      </w:r>
      <w:r w:rsidR="00B5500C">
        <w:rPr>
          <w:color w:val="000000"/>
          <w:sz w:val="28"/>
          <w:szCs w:val="28"/>
          <w:lang w:bidi="ru-RU"/>
        </w:rPr>
        <w:t>.</w:t>
      </w:r>
    </w:p>
    <w:p w14:paraId="490A45D4" w14:textId="77777777" w:rsidR="00B5500C" w:rsidRPr="0038547B" w:rsidRDefault="00B5500C" w:rsidP="00B5500C">
      <w:pPr>
        <w:widowControl w:val="0"/>
        <w:tabs>
          <w:tab w:val="left" w:pos="709"/>
        </w:tabs>
        <w:jc w:val="both"/>
        <w:rPr>
          <w:sz w:val="28"/>
          <w:szCs w:val="28"/>
        </w:rPr>
      </w:pPr>
    </w:p>
    <w:p w14:paraId="6D63DAE8" w14:textId="2A25C057" w:rsidR="0038547B" w:rsidRPr="00AA0163" w:rsidRDefault="00F30D8D" w:rsidP="00B5500C">
      <w:pPr>
        <w:widowControl w:val="0"/>
        <w:tabs>
          <w:tab w:val="left" w:pos="4702"/>
        </w:tabs>
        <w:jc w:val="center"/>
        <w:rPr>
          <w:b/>
          <w:bCs/>
          <w:color w:val="000000"/>
          <w:sz w:val="28"/>
          <w:szCs w:val="28"/>
          <w:lang w:bidi="ru-RU"/>
        </w:rPr>
      </w:pPr>
      <w:r w:rsidRPr="00AA0163">
        <w:rPr>
          <w:b/>
          <w:bCs/>
          <w:color w:val="000000"/>
          <w:sz w:val="28"/>
          <w:szCs w:val="28"/>
          <w:lang w:bidi="ru-RU"/>
        </w:rPr>
        <w:t xml:space="preserve">3. </w:t>
      </w:r>
      <w:r w:rsidR="0038547B" w:rsidRPr="00AA0163">
        <w:rPr>
          <w:b/>
          <w:bCs/>
          <w:color w:val="000000"/>
          <w:sz w:val="28"/>
          <w:szCs w:val="28"/>
          <w:lang w:bidi="ru-RU"/>
        </w:rPr>
        <w:t>Требования к отчетности</w:t>
      </w:r>
    </w:p>
    <w:p w14:paraId="2AD1EC5F" w14:textId="05F5D14C" w:rsidR="0038547B" w:rsidRPr="0038547B" w:rsidRDefault="00F30D8D" w:rsidP="00F30D8D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3.1. </w:t>
      </w:r>
      <w:r w:rsidR="0038547B" w:rsidRPr="0038547B">
        <w:rPr>
          <w:color w:val="000000"/>
          <w:sz w:val="28"/>
          <w:szCs w:val="28"/>
          <w:lang w:bidi="ru-RU"/>
        </w:rPr>
        <w:t>Получатель субсидии</w:t>
      </w:r>
      <w:r w:rsidR="00B5500C">
        <w:rPr>
          <w:color w:val="000000"/>
          <w:sz w:val="28"/>
          <w:szCs w:val="28"/>
          <w:lang w:bidi="ru-RU"/>
        </w:rPr>
        <w:t xml:space="preserve"> (не реже одного раза в квартал) </w:t>
      </w:r>
      <w:r w:rsidR="0038547B" w:rsidRPr="0038547B">
        <w:rPr>
          <w:color w:val="000000"/>
          <w:sz w:val="28"/>
          <w:szCs w:val="28"/>
          <w:lang w:bidi="ru-RU"/>
        </w:rPr>
        <w:t xml:space="preserve">предоставляет в </w:t>
      </w:r>
      <w:r w:rsidR="000237EB">
        <w:rPr>
          <w:color w:val="000000"/>
          <w:sz w:val="28"/>
          <w:szCs w:val="28"/>
          <w:lang w:bidi="ru-RU"/>
        </w:rPr>
        <w:t>Комитет Администрации Каменского района по жилищно-коммунальному х</w:t>
      </w:r>
      <w:r w:rsidR="000237EB">
        <w:rPr>
          <w:color w:val="000000"/>
          <w:sz w:val="28"/>
          <w:szCs w:val="28"/>
          <w:lang w:bidi="ru-RU"/>
        </w:rPr>
        <w:t>о</w:t>
      </w:r>
      <w:r w:rsidR="000237EB">
        <w:rPr>
          <w:color w:val="000000"/>
          <w:sz w:val="28"/>
          <w:szCs w:val="28"/>
          <w:lang w:bidi="ru-RU"/>
        </w:rPr>
        <w:t>зяйству, строительству и архитектуре</w:t>
      </w:r>
      <w:r w:rsidR="008424D1">
        <w:rPr>
          <w:color w:val="000000"/>
          <w:sz w:val="28"/>
          <w:szCs w:val="28"/>
          <w:lang w:bidi="ru-RU"/>
        </w:rPr>
        <w:t xml:space="preserve"> </w:t>
      </w:r>
      <w:r w:rsidR="0038547B" w:rsidRPr="0038547B">
        <w:rPr>
          <w:color w:val="000000"/>
          <w:sz w:val="28"/>
          <w:szCs w:val="28"/>
          <w:lang w:bidi="ru-RU"/>
        </w:rPr>
        <w:t>отчет о достижении значений результатов предоставления Субсидии, получаемой из бюджета</w:t>
      </w:r>
      <w:r w:rsidR="008424D1">
        <w:rPr>
          <w:color w:val="000000"/>
          <w:sz w:val="28"/>
          <w:szCs w:val="28"/>
          <w:lang w:bidi="ru-RU"/>
        </w:rPr>
        <w:t xml:space="preserve"> городского поселения</w:t>
      </w:r>
      <w:r w:rsidR="0038547B" w:rsidRPr="0038547B">
        <w:rPr>
          <w:color w:val="000000"/>
          <w:sz w:val="28"/>
          <w:szCs w:val="28"/>
          <w:lang w:bidi="ru-RU"/>
        </w:rPr>
        <w:t xml:space="preserve">, по форме, установленной в Соглашении. Получатель субсидии ежеквартально предоставляет в </w:t>
      </w:r>
      <w:r w:rsidR="000237EB">
        <w:rPr>
          <w:color w:val="000000"/>
          <w:sz w:val="28"/>
          <w:szCs w:val="28"/>
          <w:lang w:bidi="ru-RU"/>
        </w:rPr>
        <w:t>Комитет Администрации Каменского района по жилищно-коммунальному хозяйству, строительству и архитектуре</w:t>
      </w:r>
      <w:r w:rsidR="0038547B" w:rsidRPr="0038547B">
        <w:rPr>
          <w:color w:val="000000"/>
          <w:sz w:val="28"/>
          <w:szCs w:val="28"/>
          <w:lang w:bidi="ru-RU"/>
        </w:rPr>
        <w:t xml:space="preserve"> отчет об осуществл</w:t>
      </w:r>
      <w:r w:rsidR="0038547B" w:rsidRPr="0038547B">
        <w:rPr>
          <w:color w:val="000000"/>
          <w:sz w:val="28"/>
          <w:szCs w:val="28"/>
          <w:lang w:bidi="ru-RU"/>
        </w:rPr>
        <w:t>е</w:t>
      </w:r>
      <w:r w:rsidR="0038547B" w:rsidRPr="0038547B">
        <w:rPr>
          <w:color w:val="000000"/>
          <w:sz w:val="28"/>
          <w:szCs w:val="28"/>
          <w:lang w:bidi="ru-RU"/>
        </w:rPr>
        <w:lastRenderedPageBreak/>
        <w:t>нии расходов возмещением которых, является субсидия по форме, установле</w:t>
      </w:r>
      <w:r w:rsidR="0038547B" w:rsidRPr="0038547B">
        <w:rPr>
          <w:color w:val="000000"/>
          <w:sz w:val="28"/>
          <w:szCs w:val="28"/>
          <w:lang w:bidi="ru-RU"/>
        </w:rPr>
        <w:t>н</w:t>
      </w:r>
      <w:r w:rsidR="0038547B" w:rsidRPr="0038547B">
        <w:rPr>
          <w:color w:val="000000"/>
          <w:sz w:val="28"/>
          <w:szCs w:val="28"/>
          <w:lang w:bidi="ru-RU"/>
        </w:rPr>
        <w:t>ной в Соглашении</w:t>
      </w:r>
      <w:r w:rsidR="00B5500C">
        <w:rPr>
          <w:color w:val="000000"/>
          <w:sz w:val="28"/>
          <w:szCs w:val="28"/>
          <w:lang w:bidi="ru-RU"/>
        </w:rPr>
        <w:t>.</w:t>
      </w:r>
    </w:p>
    <w:p w14:paraId="5265B62D" w14:textId="665384FC" w:rsidR="0038547B" w:rsidRPr="0038547B" w:rsidRDefault="008424D1" w:rsidP="008424D1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3.2. </w:t>
      </w:r>
      <w:r w:rsidR="0038547B" w:rsidRPr="0038547B">
        <w:rPr>
          <w:color w:val="000000"/>
          <w:sz w:val="28"/>
          <w:szCs w:val="28"/>
          <w:lang w:bidi="ru-RU"/>
        </w:rPr>
        <w:t>Главный распорядитель как получатель бюджетных средств вправе устанавливать в Соглашении сроки и формы предоставления Получателем су</w:t>
      </w:r>
      <w:r w:rsidR="0038547B" w:rsidRPr="0038547B">
        <w:rPr>
          <w:color w:val="000000"/>
          <w:sz w:val="28"/>
          <w:szCs w:val="28"/>
          <w:lang w:bidi="ru-RU"/>
        </w:rPr>
        <w:t>б</w:t>
      </w:r>
      <w:r w:rsidR="0038547B" w:rsidRPr="0038547B">
        <w:rPr>
          <w:color w:val="000000"/>
          <w:sz w:val="28"/>
          <w:szCs w:val="28"/>
          <w:lang w:bidi="ru-RU"/>
        </w:rPr>
        <w:t>сидии дополнительной отчетности (при необходимости).</w:t>
      </w:r>
    </w:p>
    <w:p w14:paraId="57822DBB" w14:textId="77777777" w:rsidR="00DC63B2" w:rsidRPr="002A61D7" w:rsidRDefault="00DC63B2" w:rsidP="00DC63B2">
      <w:pPr>
        <w:widowControl w:val="0"/>
        <w:tabs>
          <w:tab w:val="left" w:pos="709"/>
        </w:tabs>
        <w:jc w:val="both"/>
        <w:rPr>
          <w:sz w:val="28"/>
          <w:szCs w:val="28"/>
        </w:rPr>
      </w:pPr>
    </w:p>
    <w:p w14:paraId="5196D6A0" w14:textId="64CF6948" w:rsidR="008424D1" w:rsidRPr="00AA0163" w:rsidRDefault="008424D1" w:rsidP="008424D1">
      <w:pPr>
        <w:widowControl w:val="0"/>
        <w:tabs>
          <w:tab w:val="left" w:pos="2888"/>
        </w:tabs>
        <w:jc w:val="center"/>
        <w:rPr>
          <w:b/>
          <w:bCs/>
          <w:color w:val="000000"/>
          <w:sz w:val="28"/>
          <w:szCs w:val="28"/>
          <w:lang w:bidi="ru-RU"/>
        </w:rPr>
      </w:pPr>
      <w:r w:rsidRPr="00AA0163">
        <w:rPr>
          <w:b/>
          <w:bCs/>
          <w:color w:val="000000"/>
          <w:sz w:val="28"/>
          <w:szCs w:val="28"/>
          <w:lang w:bidi="ru-RU"/>
        </w:rPr>
        <w:t>4. Требования об осуществлении контроля (мониторинга) за</w:t>
      </w:r>
    </w:p>
    <w:p w14:paraId="782121E1" w14:textId="0406D390" w:rsidR="008424D1" w:rsidRPr="00AA0163" w:rsidRDefault="008424D1" w:rsidP="008424D1">
      <w:pPr>
        <w:widowControl w:val="0"/>
        <w:tabs>
          <w:tab w:val="left" w:pos="2888"/>
        </w:tabs>
        <w:jc w:val="center"/>
        <w:rPr>
          <w:b/>
          <w:bCs/>
          <w:color w:val="000000"/>
          <w:sz w:val="28"/>
          <w:szCs w:val="28"/>
          <w:lang w:bidi="ru-RU"/>
        </w:rPr>
      </w:pPr>
      <w:r w:rsidRPr="00AA0163">
        <w:rPr>
          <w:b/>
          <w:bCs/>
          <w:color w:val="000000"/>
          <w:sz w:val="28"/>
          <w:szCs w:val="28"/>
          <w:lang w:bidi="ru-RU"/>
        </w:rPr>
        <w:t>соблюдением условий и порядка предоставления субсидии и ответственн</w:t>
      </w:r>
      <w:r w:rsidRPr="00AA0163">
        <w:rPr>
          <w:b/>
          <w:bCs/>
          <w:color w:val="000000"/>
          <w:sz w:val="28"/>
          <w:szCs w:val="28"/>
          <w:lang w:bidi="ru-RU"/>
        </w:rPr>
        <w:t>о</w:t>
      </w:r>
      <w:r w:rsidRPr="00AA0163">
        <w:rPr>
          <w:b/>
          <w:bCs/>
          <w:color w:val="000000"/>
          <w:sz w:val="28"/>
          <w:szCs w:val="28"/>
          <w:lang w:bidi="ru-RU"/>
        </w:rPr>
        <w:t>сти за их нарушение</w:t>
      </w:r>
    </w:p>
    <w:p w14:paraId="2A1DB923" w14:textId="1BBAA109" w:rsidR="008424D1" w:rsidRPr="008424D1" w:rsidRDefault="008424D1" w:rsidP="008424D1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4.1. </w:t>
      </w:r>
      <w:r w:rsidRPr="008424D1">
        <w:rPr>
          <w:color w:val="000000"/>
          <w:sz w:val="28"/>
          <w:szCs w:val="28"/>
          <w:lang w:bidi="ru-RU"/>
        </w:rPr>
        <w:t>Требования об осуществлении контроля (мониторинга) за соблюд</w:t>
      </w:r>
      <w:r w:rsidRPr="008424D1">
        <w:rPr>
          <w:color w:val="000000"/>
          <w:sz w:val="28"/>
          <w:szCs w:val="28"/>
          <w:lang w:bidi="ru-RU"/>
        </w:rPr>
        <w:t>е</w:t>
      </w:r>
      <w:r w:rsidRPr="008424D1">
        <w:rPr>
          <w:color w:val="000000"/>
          <w:sz w:val="28"/>
          <w:szCs w:val="28"/>
          <w:lang w:bidi="ru-RU"/>
        </w:rPr>
        <w:t>нием условий и порядка предоставления субсидии и ответственности за их нарушение включают:</w:t>
      </w:r>
    </w:p>
    <w:p w14:paraId="51544C0E" w14:textId="371A2064" w:rsidR="008424D1" w:rsidRPr="008424D1" w:rsidRDefault="008424D1" w:rsidP="008424D1">
      <w:pPr>
        <w:ind w:firstLine="708"/>
        <w:jc w:val="both"/>
        <w:rPr>
          <w:sz w:val="28"/>
          <w:szCs w:val="28"/>
        </w:rPr>
      </w:pPr>
      <w:r w:rsidRPr="008424D1">
        <w:rPr>
          <w:color w:val="000000"/>
          <w:sz w:val="28"/>
          <w:szCs w:val="28"/>
          <w:lang w:bidi="ru-RU"/>
        </w:rPr>
        <w:t>требование о проверке главным распорядителем как получателем бю</w:t>
      </w:r>
      <w:r w:rsidRPr="008424D1">
        <w:rPr>
          <w:color w:val="000000"/>
          <w:sz w:val="28"/>
          <w:szCs w:val="28"/>
          <w:lang w:bidi="ru-RU"/>
        </w:rPr>
        <w:t>д</w:t>
      </w:r>
      <w:r w:rsidRPr="008424D1">
        <w:rPr>
          <w:color w:val="000000"/>
          <w:sz w:val="28"/>
          <w:szCs w:val="28"/>
          <w:lang w:bidi="ru-RU"/>
        </w:rPr>
        <w:t>жетных средств соблюдения получателем субсидии порядка и условий пред</w:t>
      </w:r>
      <w:r w:rsidRPr="008424D1">
        <w:rPr>
          <w:color w:val="000000"/>
          <w:sz w:val="28"/>
          <w:szCs w:val="28"/>
          <w:lang w:bidi="ru-RU"/>
        </w:rPr>
        <w:t>о</w:t>
      </w:r>
      <w:r w:rsidRPr="008424D1">
        <w:rPr>
          <w:color w:val="000000"/>
          <w:sz w:val="28"/>
          <w:szCs w:val="28"/>
          <w:lang w:bidi="ru-RU"/>
        </w:rPr>
        <w:t>ставления субсидий, в том числе в части достижения результатов предоставл</w:t>
      </w:r>
      <w:r w:rsidRPr="008424D1">
        <w:rPr>
          <w:color w:val="000000"/>
          <w:sz w:val="28"/>
          <w:szCs w:val="28"/>
          <w:lang w:bidi="ru-RU"/>
        </w:rPr>
        <w:t>е</w:t>
      </w:r>
      <w:r w:rsidRPr="008424D1">
        <w:rPr>
          <w:color w:val="000000"/>
          <w:sz w:val="28"/>
          <w:szCs w:val="28"/>
          <w:lang w:bidi="ru-RU"/>
        </w:rPr>
        <w:t>ния субсидии, а также о проверке органами государственного (муниципальн</w:t>
      </w:r>
      <w:r w:rsidRPr="008424D1">
        <w:rPr>
          <w:color w:val="000000"/>
          <w:sz w:val="28"/>
          <w:szCs w:val="28"/>
          <w:lang w:bidi="ru-RU"/>
        </w:rPr>
        <w:t>о</w:t>
      </w:r>
      <w:r w:rsidRPr="008424D1">
        <w:rPr>
          <w:color w:val="000000"/>
          <w:sz w:val="28"/>
          <w:szCs w:val="28"/>
          <w:lang w:bidi="ru-RU"/>
        </w:rPr>
        <w:t>го) финансового контроля в соответствии со статьями 268.1 и 269.2 Бюджетн</w:t>
      </w:r>
      <w:r w:rsidRPr="008424D1">
        <w:rPr>
          <w:color w:val="000000"/>
          <w:sz w:val="28"/>
          <w:szCs w:val="28"/>
          <w:lang w:bidi="ru-RU"/>
        </w:rPr>
        <w:t>о</w:t>
      </w:r>
      <w:r w:rsidRPr="008424D1">
        <w:rPr>
          <w:color w:val="000000"/>
          <w:sz w:val="28"/>
          <w:szCs w:val="28"/>
          <w:lang w:bidi="ru-RU"/>
        </w:rPr>
        <w:t>го кодекса Российской Федерации;</w:t>
      </w:r>
    </w:p>
    <w:p w14:paraId="29F694D9" w14:textId="7FB0287A" w:rsidR="008424D1" w:rsidRPr="008424D1" w:rsidRDefault="008424D1" w:rsidP="008424D1">
      <w:pPr>
        <w:ind w:firstLine="708"/>
        <w:jc w:val="both"/>
        <w:rPr>
          <w:sz w:val="28"/>
          <w:szCs w:val="28"/>
        </w:rPr>
      </w:pPr>
      <w:r w:rsidRPr="008424D1">
        <w:rPr>
          <w:color w:val="000000"/>
          <w:sz w:val="28"/>
          <w:szCs w:val="28"/>
          <w:lang w:bidi="ru-RU"/>
        </w:rPr>
        <w:t>требование о проведении мониторинга достижения результатов пред</w:t>
      </w:r>
      <w:r w:rsidRPr="008424D1">
        <w:rPr>
          <w:color w:val="000000"/>
          <w:sz w:val="28"/>
          <w:szCs w:val="28"/>
          <w:lang w:bidi="ru-RU"/>
        </w:rPr>
        <w:t>о</w:t>
      </w:r>
      <w:r w:rsidRPr="008424D1">
        <w:rPr>
          <w:color w:val="000000"/>
          <w:sz w:val="28"/>
          <w:szCs w:val="28"/>
          <w:lang w:bidi="ru-RU"/>
        </w:rPr>
        <w:t>ставления субсидии исходя из достижения значений результатов предоставл</w:t>
      </w:r>
      <w:r w:rsidRPr="008424D1">
        <w:rPr>
          <w:color w:val="000000"/>
          <w:sz w:val="28"/>
          <w:szCs w:val="28"/>
          <w:lang w:bidi="ru-RU"/>
        </w:rPr>
        <w:t>е</w:t>
      </w:r>
      <w:r w:rsidRPr="008424D1">
        <w:rPr>
          <w:color w:val="000000"/>
          <w:sz w:val="28"/>
          <w:szCs w:val="28"/>
          <w:lang w:bidi="ru-RU"/>
        </w:rPr>
        <w:t>ния субсидии, определенных Соглашением, и событий, отражающих факт з</w:t>
      </w:r>
      <w:r w:rsidRPr="008424D1">
        <w:rPr>
          <w:color w:val="000000"/>
          <w:sz w:val="28"/>
          <w:szCs w:val="28"/>
          <w:lang w:bidi="ru-RU"/>
        </w:rPr>
        <w:t>а</w:t>
      </w:r>
      <w:r w:rsidRPr="008424D1">
        <w:rPr>
          <w:color w:val="000000"/>
          <w:sz w:val="28"/>
          <w:szCs w:val="28"/>
          <w:lang w:bidi="ru-RU"/>
        </w:rPr>
        <w:t>вершения соответствующего мероприятия по получению результата предоста</w:t>
      </w:r>
      <w:r w:rsidRPr="008424D1">
        <w:rPr>
          <w:color w:val="000000"/>
          <w:sz w:val="28"/>
          <w:szCs w:val="28"/>
          <w:lang w:bidi="ru-RU"/>
        </w:rPr>
        <w:t>в</w:t>
      </w:r>
      <w:r w:rsidRPr="008424D1">
        <w:rPr>
          <w:color w:val="000000"/>
          <w:sz w:val="28"/>
          <w:szCs w:val="28"/>
          <w:lang w:bidi="ru-RU"/>
        </w:rPr>
        <w:t>ления субсидии (контрольная точка), в порядке и по формам, которые устано</w:t>
      </w:r>
      <w:r w:rsidRPr="008424D1">
        <w:rPr>
          <w:color w:val="000000"/>
          <w:sz w:val="28"/>
          <w:szCs w:val="28"/>
          <w:lang w:bidi="ru-RU"/>
        </w:rPr>
        <w:t>в</w:t>
      </w:r>
      <w:r w:rsidRPr="008424D1">
        <w:rPr>
          <w:color w:val="000000"/>
          <w:sz w:val="28"/>
          <w:szCs w:val="28"/>
          <w:lang w:bidi="ru-RU"/>
        </w:rPr>
        <w:t>лены Министерством финансов Российской Федерации.</w:t>
      </w:r>
    </w:p>
    <w:p w14:paraId="73B9018D" w14:textId="356ACF5A" w:rsidR="008424D1" w:rsidRPr="008424D1" w:rsidRDefault="008424D1" w:rsidP="008424D1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4.2. </w:t>
      </w:r>
      <w:r w:rsidRPr="008424D1">
        <w:rPr>
          <w:color w:val="000000"/>
          <w:sz w:val="28"/>
          <w:szCs w:val="28"/>
          <w:lang w:bidi="ru-RU"/>
        </w:rPr>
        <w:t>В случае нарушения Получателем субсидии условий, целей и порядка предоставления субсидии, установления нецелевого использования бюджетных средств или предоставления недостоверной информации, представленной в обоснование получения субсидии, выявленного в том числе по фактам пров</w:t>
      </w:r>
      <w:r w:rsidRPr="008424D1">
        <w:rPr>
          <w:color w:val="000000"/>
          <w:sz w:val="28"/>
          <w:szCs w:val="28"/>
          <w:lang w:bidi="ru-RU"/>
        </w:rPr>
        <w:t>е</w:t>
      </w:r>
      <w:r w:rsidRPr="008424D1">
        <w:rPr>
          <w:color w:val="000000"/>
          <w:sz w:val="28"/>
          <w:szCs w:val="28"/>
          <w:lang w:bidi="ru-RU"/>
        </w:rPr>
        <w:t xml:space="preserve">рок, проведенных Главным распорядителем как получателем бюджетных средств и органом муниципального финансового контроля, а также в случае </w:t>
      </w:r>
      <w:r w:rsidR="006537C2" w:rsidRPr="008424D1">
        <w:rPr>
          <w:color w:val="000000"/>
          <w:sz w:val="28"/>
          <w:szCs w:val="28"/>
          <w:lang w:bidi="ru-RU"/>
        </w:rPr>
        <w:t>не достижения</w:t>
      </w:r>
      <w:r w:rsidRPr="008424D1">
        <w:rPr>
          <w:color w:val="000000"/>
          <w:sz w:val="28"/>
          <w:szCs w:val="28"/>
          <w:lang w:bidi="ru-RU"/>
        </w:rPr>
        <w:t xml:space="preserve"> значений результатов, излишне полученные средства подлежат возврату в бюджет </w:t>
      </w:r>
      <w:r>
        <w:rPr>
          <w:color w:val="000000"/>
          <w:sz w:val="28"/>
          <w:szCs w:val="28"/>
          <w:lang w:bidi="ru-RU"/>
        </w:rPr>
        <w:t>городского поселения</w:t>
      </w:r>
      <w:r w:rsidRPr="008424D1">
        <w:rPr>
          <w:color w:val="000000"/>
          <w:sz w:val="28"/>
          <w:szCs w:val="28"/>
          <w:lang w:bidi="ru-RU"/>
        </w:rPr>
        <w:t xml:space="preserve"> в объеме допущенных нарушений в течение 10 рабочих дней с даты предъявления Получателю субсидии требов</w:t>
      </w:r>
      <w:r w:rsidRPr="008424D1">
        <w:rPr>
          <w:color w:val="000000"/>
          <w:sz w:val="28"/>
          <w:szCs w:val="28"/>
          <w:lang w:bidi="ru-RU"/>
        </w:rPr>
        <w:t>а</w:t>
      </w:r>
      <w:r w:rsidRPr="008424D1">
        <w:rPr>
          <w:color w:val="000000"/>
          <w:sz w:val="28"/>
          <w:szCs w:val="28"/>
          <w:lang w:bidi="ru-RU"/>
        </w:rPr>
        <w:t>ния главного распорядителя об обеспечении возврата средств субсидии.</w:t>
      </w:r>
    </w:p>
    <w:p w14:paraId="1B7D6B52" w14:textId="10999ECA" w:rsidR="008424D1" w:rsidRPr="008424D1" w:rsidRDefault="008424D1" w:rsidP="008424D1">
      <w:pPr>
        <w:ind w:firstLine="708"/>
        <w:jc w:val="both"/>
        <w:rPr>
          <w:sz w:val="28"/>
          <w:szCs w:val="28"/>
        </w:rPr>
      </w:pPr>
      <w:r w:rsidRPr="008424D1">
        <w:rPr>
          <w:color w:val="000000"/>
          <w:sz w:val="28"/>
          <w:szCs w:val="28"/>
          <w:lang w:bidi="ru-RU"/>
        </w:rPr>
        <w:t xml:space="preserve">Требование об обеспечении возврата средств субсидии в бюджет </w:t>
      </w:r>
      <w:r>
        <w:rPr>
          <w:color w:val="000000"/>
          <w:sz w:val="28"/>
          <w:szCs w:val="28"/>
          <w:lang w:bidi="ru-RU"/>
        </w:rPr>
        <w:t>горо</w:t>
      </w:r>
      <w:r>
        <w:rPr>
          <w:color w:val="000000"/>
          <w:sz w:val="28"/>
          <w:szCs w:val="28"/>
          <w:lang w:bidi="ru-RU"/>
        </w:rPr>
        <w:t>д</w:t>
      </w:r>
      <w:r>
        <w:rPr>
          <w:color w:val="000000"/>
          <w:sz w:val="28"/>
          <w:szCs w:val="28"/>
          <w:lang w:bidi="ru-RU"/>
        </w:rPr>
        <w:t xml:space="preserve">ского поселения подготавливается </w:t>
      </w:r>
      <w:r w:rsidR="000237EB">
        <w:rPr>
          <w:color w:val="000000"/>
          <w:sz w:val="28"/>
          <w:szCs w:val="28"/>
          <w:lang w:bidi="ru-RU"/>
        </w:rPr>
        <w:t>Комитетом Администрации Каменского района по жилищно-коммунальному хозяйству, строительству и архитектуре</w:t>
      </w:r>
      <w:r w:rsidRPr="008424D1">
        <w:rPr>
          <w:color w:val="000000"/>
          <w:sz w:val="28"/>
          <w:szCs w:val="28"/>
          <w:lang w:bidi="ru-RU"/>
        </w:rPr>
        <w:t xml:space="preserve"> в письменной форме с указанием получателя субсидии, платежных реквизитов, срока возврата и суммы субсидии, подлежащей возврату.</w:t>
      </w:r>
    </w:p>
    <w:p w14:paraId="358AEE40" w14:textId="153D9490" w:rsidR="008424D1" w:rsidRPr="008424D1" w:rsidRDefault="008424D1" w:rsidP="008424D1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4.3. </w:t>
      </w:r>
      <w:r w:rsidRPr="008424D1">
        <w:rPr>
          <w:color w:val="000000"/>
          <w:sz w:val="28"/>
          <w:szCs w:val="28"/>
          <w:lang w:bidi="ru-RU"/>
        </w:rPr>
        <w:t xml:space="preserve">В случае отказа получателя субсидии от добровольного исполнения требований </w:t>
      </w:r>
      <w:r w:rsidR="000237EB">
        <w:rPr>
          <w:color w:val="000000"/>
          <w:sz w:val="28"/>
          <w:szCs w:val="28"/>
          <w:lang w:bidi="ru-RU"/>
        </w:rPr>
        <w:t>Комитет Администрации Каменского района по жилищно-коммунальному хозяйству, строительству и архитектуре</w:t>
      </w:r>
      <w:r w:rsidRPr="008424D1">
        <w:rPr>
          <w:color w:val="000000"/>
          <w:sz w:val="28"/>
          <w:szCs w:val="28"/>
          <w:lang w:bidi="ru-RU"/>
        </w:rPr>
        <w:t>, установленного пун</w:t>
      </w:r>
      <w:r w:rsidRPr="008424D1">
        <w:rPr>
          <w:color w:val="000000"/>
          <w:sz w:val="28"/>
          <w:szCs w:val="28"/>
          <w:lang w:bidi="ru-RU"/>
        </w:rPr>
        <w:t>к</w:t>
      </w:r>
      <w:r w:rsidRPr="008424D1">
        <w:rPr>
          <w:color w:val="000000"/>
          <w:sz w:val="28"/>
          <w:szCs w:val="28"/>
          <w:lang w:bidi="ru-RU"/>
        </w:rPr>
        <w:t>том 4.2 настоящего Порядка, сумма субсидии, подлежащая возврату, взыскив</w:t>
      </w:r>
      <w:r w:rsidRPr="008424D1">
        <w:rPr>
          <w:color w:val="000000"/>
          <w:sz w:val="28"/>
          <w:szCs w:val="28"/>
          <w:lang w:bidi="ru-RU"/>
        </w:rPr>
        <w:t>а</w:t>
      </w:r>
      <w:r w:rsidRPr="008424D1">
        <w:rPr>
          <w:color w:val="000000"/>
          <w:sz w:val="28"/>
          <w:szCs w:val="28"/>
          <w:lang w:bidi="ru-RU"/>
        </w:rPr>
        <w:t>ется в порядке, установленном действующим законодательством Российской Федерации.</w:t>
      </w:r>
    </w:p>
    <w:p w14:paraId="2DE2CF57" w14:textId="3A9D0E0B" w:rsidR="008424D1" w:rsidRPr="008424D1" w:rsidRDefault="00E15AB0" w:rsidP="00E15AB0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lastRenderedPageBreak/>
        <w:tab/>
        <w:t xml:space="preserve">4.4. </w:t>
      </w:r>
      <w:r w:rsidR="008424D1" w:rsidRPr="008424D1">
        <w:rPr>
          <w:color w:val="000000"/>
          <w:sz w:val="28"/>
          <w:szCs w:val="28"/>
          <w:lang w:bidi="ru-RU"/>
        </w:rPr>
        <w:t xml:space="preserve">В случае образования неиспользованного остатка субсидии на конец финансового года Получатель субсидии предоставляет </w:t>
      </w:r>
      <w:r w:rsidR="00B5500C">
        <w:rPr>
          <w:color w:val="000000"/>
          <w:sz w:val="28"/>
          <w:szCs w:val="28"/>
          <w:lang w:bidi="ru-RU"/>
        </w:rPr>
        <w:t>в</w:t>
      </w:r>
      <w:r w:rsidR="000237EB" w:rsidRPr="000237EB">
        <w:rPr>
          <w:color w:val="000000"/>
          <w:sz w:val="28"/>
          <w:szCs w:val="28"/>
          <w:lang w:bidi="ru-RU"/>
        </w:rPr>
        <w:t xml:space="preserve"> </w:t>
      </w:r>
      <w:r w:rsidR="000237EB">
        <w:rPr>
          <w:color w:val="000000"/>
          <w:sz w:val="28"/>
          <w:szCs w:val="28"/>
          <w:lang w:bidi="ru-RU"/>
        </w:rPr>
        <w:t>Комитет Администр</w:t>
      </w:r>
      <w:r w:rsidR="000237EB">
        <w:rPr>
          <w:color w:val="000000"/>
          <w:sz w:val="28"/>
          <w:szCs w:val="28"/>
          <w:lang w:bidi="ru-RU"/>
        </w:rPr>
        <w:t>а</w:t>
      </w:r>
      <w:r w:rsidR="000237EB">
        <w:rPr>
          <w:color w:val="000000"/>
          <w:sz w:val="28"/>
          <w:szCs w:val="28"/>
          <w:lang w:bidi="ru-RU"/>
        </w:rPr>
        <w:t>ции Каменского района по жилищно-коммунальному хозяйству, строительству и архитектуре письменное</w:t>
      </w:r>
      <w:r w:rsidR="008424D1" w:rsidRPr="008424D1">
        <w:rPr>
          <w:color w:val="000000"/>
          <w:sz w:val="28"/>
          <w:szCs w:val="28"/>
          <w:lang w:bidi="ru-RU"/>
        </w:rPr>
        <w:t xml:space="preserve"> заявление о невозможности использовать средства субсидии в отчетном финансовом году в полном объеме для решения вопроса об использовании средств субсидии в очередном финансовом году на те же ц</w:t>
      </w:r>
      <w:r w:rsidR="008424D1" w:rsidRPr="008424D1">
        <w:rPr>
          <w:color w:val="000000"/>
          <w:sz w:val="28"/>
          <w:szCs w:val="28"/>
          <w:lang w:bidi="ru-RU"/>
        </w:rPr>
        <w:t>е</w:t>
      </w:r>
      <w:r w:rsidR="008424D1" w:rsidRPr="008424D1">
        <w:rPr>
          <w:color w:val="000000"/>
          <w:sz w:val="28"/>
          <w:szCs w:val="28"/>
          <w:lang w:bidi="ru-RU"/>
        </w:rPr>
        <w:t>ли.</w:t>
      </w:r>
    </w:p>
    <w:p w14:paraId="7138F805" w14:textId="50CC4B4F" w:rsidR="008424D1" w:rsidRPr="008424D1" w:rsidRDefault="00E15AB0" w:rsidP="00E15AB0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4.5. </w:t>
      </w:r>
      <w:r w:rsidR="000237EB">
        <w:rPr>
          <w:color w:val="000000"/>
          <w:sz w:val="28"/>
          <w:szCs w:val="28"/>
          <w:lang w:bidi="ru-RU"/>
        </w:rPr>
        <w:t>Комитет Администрации Каменского района по жилищно-коммунальному хозяйству, строительству и архитектуре</w:t>
      </w:r>
      <w:r w:rsidR="008424D1" w:rsidRPr="008424D1">
        <w:rPr>
          <w:color w:val="000000"/>
          <w:sz w:val="28"/>
          <w:szCs w:val="28"/>
          <w:lang w:bidi="ru-RU"/>
        </w:rPr>
        <w:t xml:space="preserve"> в течение 10 рабочих дней по согласованию с </w:t>
      </w:r>
      <w:r w:rsidR="00E204B1">
        <w:rPr>
          <w:color w:val="000000"/>
          <w:sz w:val="28"/>
          <w:szCs w:val="28"/>
          <w:lang w:bidi="ru-RU"/>
        </w:rPr>
        <w:t>Комитетом Администрации Каменского района Алта</w:t>
      </w:r>
      <w:r w:rsidR="00E204B1">
        <w:rPr>
          <w:color w:val="000000"/>
          <w:sz w:val="28"/>
          <w:szCs w:val="28"/>
          <w:lang w:bidi="ru-RU"/>
        </w:rPr>
        <w:t>й</w:t>
      </w:r>
      <w:r w:rsidR="00E204B1">
        <w:rPr>
          <w:color w:val="000000"/>
          <w:sz w:val="28"/>
          <w:szCs w:val="28"/>
          <w:lang w:bidi="ru-RU"/>
        </w:rPr>
        <w:t>ского края по финансам, налоговой и кредитной политике</w:t>
      </w:r>
      <w:r w:rsidR="008424D1" w:rsidRPr="008424D1">
        <w:rPr>
          <w:color w:val="000000"/>
          <w:sz w:val="28"/>
          <w:szCs w:val="28"/>
          <w:lang w:bidi="ru-RU"/>
        </w:rPr>
        <w:t xml:space="preserve"> принимает решение о наличии (отсутствии) потребности в неиспользованном остатке субсидии и направляет указанное решение Получателю субсидии.</w:t>
      </w:r>
    </w:p>
    <w:p w14:paraId="4723660A" w14:textId="5EFA5A07" w:rsidR="00E055EC" w:rsidRPr="00E055EC" w:rsidRDefault="00E055EC" w:rsidP="00E055EC">
      <w:pPr>
        <w:ind w:firstLine="708"/>
        <w:jc w:val="both"/>
        <w:rPr>
          <w:sz w:val="28"/>
          <w:szCs w:val="28"/>
        </w:rPr>
      </w:pPr>
      <w:r w:rsidRPr="00E055EC">
        <w:rPr>
          <w:color w:val="000000"/>
          <w:sz w:val="28"/>
          <w:szCs w:val="28"/>
          <w:lang w:bidi="ru-RU"/>
        </w:rPr>
        <w:t xml:space="preserve">Получатель субсидии не вправе расходовать неиспользованный остаток субсидии до принятия решения </w:t>
      </w:r>
      <w:r w:rsidR="00E204B1">
        <w:rPr>
          <w:color w:val="000000"/>
          <w:sz w:val="28"/>
          <w:szCs w:val="28"/>
          <w:lang w:bidi="ru-RU"/>
        </w:rPr>
        <w:t>Комитета Администрации Каменского района по жилищно-коммунальному хозяйству, строительству и архитектуре</w:t>
      </w:r>
      <w:r w:rsidRPr="00E055EC">
        <w:rPr>
          <w:color w:val="000000"/>
          <w:sz w:val="28"/>
          <w:szCs w:val="28"/>
          <w:lang w:bidi="ru-RU"/>
        </w:rPr>
        <w:t xml:space="preserve"> о нал</w:t>
      </w:r>
      <w:r w:rsidRPr="00E055EC">
        <w:rPr>
          <w:color w:val="000000"/>
          <w:sz w:val="28"/>
          <w:szCs w:val="28"/>
          <w:lang w:bidi="ru-RU"/>
        </w:rPr>
        <w:t>и</w:t>
      </w:r>
      <w:r w:rsidRPr="00E055EC">
        <w:rPr>
          <w:color w:val="000000"/>
          <w:sz w:val="28"/>
          <w:szCs w:val="28"/>
          <w:lang w:bidi="ru-RU"/>
        </w:rPr>
        <w:t>чии потребности в очередном финансовом году.</w:t>
      </w:r>
    </w:p>
    <w:p w14:paraId="340E6467" w14:textId="49F9DCE3" w:rsidR="00E055EC" w:rsidRPr="00E055EC" w:rsidRDefault="00E055EC" w:rsidP="00E055EC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4.6. </w:t>
      </w:r>
      <w:r w:rsidRPr="00E055EC">
        <w:rPr>
          <w:color w:val="000000"/>
          <w:sz w:val="28"/>
          <w:szCs w:val="28"/>
          <w:lang w:bidi="ru-RU"/>
        </w:rPr>
        <w:t>В случае принятия решения об отсутствии потребности в неиспольз</w:t>
      </w:r>
      <w:r w:rsidRPr="00E055EC">
        <w:rPr>
          <w:color w:val="000000"/>
          <w:sz w:val="28"/>
          <w:szCs w:val="28"/>
          <w:lang w:bidi="ru-RU"/>
        </w:rPr>
        <w:t>о</w:t>
      </w:r>
      <w:r w:rsidRPr="00E055EC">
        <w:rPr>
          <w:color w:val="000000"/>
          <w:sz w:val="28"/>
          <w:szCs w:val="28"/>
          <w:lang w:bidi="ru-RU"/>
        </w:rPr>
        <w:t>ванном остатке субсидии, она подлежат возврату в соответствии с требованием</w:t>
      </w:r>
      <w:r w:rsidR="00E204B1" w:rsidRPr="00E204B1">
        <w:rPr>
          <w:color w:val="000000"/>
          <w:sz w:val="28"/>
          <w:szCs w:val="28"/>
          <w:lang w:bidi="ru-RU"/>
        </w:rPr>
        <w:t xml:space="preserve"> </w:t>
      </w:r>
      <w:r w:rsidR="00E204B1">
        <w:rPr>
          <w:color w:val="000000"/>
          <w:sz w:val="28"/>
          <w:szCs w:val="28"/>
          <w:lang w:bidi="ru-RU"/>
        </w:rPr>
        <w:t>Комитета Администрации Каменского района по жилищно-коммунальному х</w:t>
      </w:r>
      <w:r w:rsidR="00E204B1">
        <w:rPr>
          <w:color w:val="000000"/>
          <w:sz w:val="28"/>
          <w:szCs w:val="28"/>
          <w:lang w:bidi="ru-RU"/>
        </w:rPr>
        <w:t>о</w:t>
      </w:r>
      <w:r w:rsidR="00E204B1">
        <w:rPr>
          <w:color w:val="000000"/>
          <w:sz w:val="28"/>
          <w:szCs w:val="28"/>
          <w:lang w:bidi="ru-RU"/>
        </w:rPr>
        <w:t xml:space="preserve">зяйству, строительству и архитектуре </w:t>
      </w:r>
      <w:r w:rsidRPr="00E055EC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</w:t>
      </w:r>
      <w:r w:rsidRPr="00E055EC">
        <w:rPr>
          <w:color w:val="000000"/>
          <w:sz w:val="28"/>
          <w:szCs w:val="28"/>
          <w:lang w:bidi="ru-RU"/>
        </w:rPr>
        <w:t>в течение 5 рабочих дней с момента п</w:t>
      </w:r>
      <w:r w:rsidRPr="00E055EC">
        <w:rPr>
          <w:color w:val="000000"/>
          <w:sz w:val="28"/>
          <w:szCs w:val="28"/>
          <w:lang w:bidi="ru-RU"/>
        </w:rPr>
        <w:t>о</w:t>
      </w:r>
      <w:r w:rsidRPr="00E055EC">
        <w:rPr>
          <w:color w:val="000000"/>
          <w:sz w:val="28"/>
          <w:szCs w:val="28"/>
          <w:lang w:bidi="ru-RU"/>
        </w:rPr>
        <w:t>лучения указанного требования.</w:t>
      </w:r>
    </w:p>
    <w:p w14:paraId="272E83EF" w14:textId="0B764EB0" w:rsidR="00E055EC" w:rsidRPr="00E055EC" w:rsidRDefault="00E055EC" w:rsidP="00E055EC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 xml:space="preserve">4.7. </w:t>
      </w:r>
      <w:r w:rsidRPr="00E055EC">
        <w:rPr>
          <w:color w:val="000000"/>
          <w:sz w:val="28"/>
          <w:szCs w:val="28"/>
          <w:lang w:bidi="ru-RU"/>
        </w:rPr>
        <w:t>Получатель субсидии несет полную ответственность за достоверность представленных в</w:t>
      </w:r>
      <w:r w:rsidR="0051791E">
        <w:rPr>
          <w:color w:val="000000"/>
          <w:sz w:val="28"/>
          <w:szCs w:val="28"/>
          <w:lang w:bidi="ru-RU"/>
        </w:rPr>
        <w:t xml:space="preserve"> Комитет Администрации Каменского района по жилищно-коммунальному хозяйству, строительству и архитектуре</w:t>
      </w:r>
      <w:r w:rsidRPr="00E055EC">
        <w:rPr>
          <w:color w:val="000000"/>
          <w:sz w:val="28"/>
          <w:szCs w:val="28"/>
          <w:lang w:bidi="ru-RU"/>
        </w:rPr>
        <w:t xml:space="preserve"> документов и свед</w:t>
      </w:r>
      <w:r w:rsidRPr="00E055EC">
        <w:rPr>
          <w:color w:val="000000"/>
          <w:sz w:val="28"/>
          <w:szCs w:val="28"/>
          <w:lang w:bidi="ru-RU"/>
        </w:rPr>
        <w:t>е</w:t>
      </w:r>
      <w:r w:rsidRPr="00E055EC">
        <w:rPr>
          <w:color w:val="000000"/>
          <w:sz w:val="28"/>
          <w:szCs w:val="28"/>
          <w:lang w:bidi="ru-RU"/>
        </w:rPr>
        <w:t>ний.</w:t>
      </w:r>
    </w:p>
    <w:p w14:paraId="08CDF0A7" w14:textId="4DF11B48" w:rsidR="00E055EC" w:rsidRPr="00E055EC" w:rsidRDefault="00E055EC" w:rsidP="00AA0163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ab/>
        <w:t>4.</w:t>
      </w:r>
      <w:r w:rsidR="00AA0163">
        <w:rPr>
          <w:color w:val="000000"/>
          <w:sz w:val="28"/>
          <w:szCs w:val="28"/>
          <w:lang w:bidi="ru-RU"/>
        </w:rPr>
        <w:t>8</w:t>
      </w:r>
      <w:r>
        <w:rPr>
          <w:color w:val="000000"/>
          <w:sz w:val="28"/>
          <w:szCs w:val="28"/>
          <w:lang w:bidi="ru-RU"/>
        </w:rPr>
        <w:t xml:space="preserve">. </w:t>
      </w:r>
      <w:r w:rsidRPr="00E055EC">
        <w:rPr>
          <w:color w:val="000000"/>
          <w:sz w:val="28"/>
          <w:szCs w:val="28"/>
          <w:lang w:bidi="ru-RU"/>
        </w:rPr>
        <w:t xml:space="preserve">Оценка эффективности использования субсидии осуществляется </w:t>
      </w:r>
      <w:r w:rsidR="0051791E">
        <w:rPr>
          <w:color w:val="000000"/>
          <w:sz w:val="28"/>
          <w:szCs w:val="28"/>
          <w:lang w:bidi="ru-RU"/>
        </w:rPr>
        <w:t>К</w:t>
      </w:r>
      <w:r w:rsidR="0051791E">
        <w:rPr>
          <w:color w:val="000000"/>
          <w:sz w:val="28"/>
          <w:szCs w:val="28"/>
          <w:lang w:bidi="ru-RU"/>
        </w:rPr>
        <w:t>о</w:t>
      </w:r>
      <w:r w:rsidR="0051791E">
        <w:rPr>
          <w:color w:val="000000"/>
          <w:sz w:val="28"/>
          <w:szCs w:val="28"/>
          <w:lang w:bidi="ru-RU"/>
        </w:rPr>
        <w:t>митет Администрации Каменского района по жилищно-коммунальному хозя</w:t>
      </w:r>
      <w:r w:rsidR="0051791E">
        <w:rPr>
          <w:color w:val="000000"/>
          <w:sz w:val="28"/>
          <w:szCs w:val="28"/>
          <w:lang w:bidi="ru-RU"/>
        </w:rPr>
        <w:t>й</w:t>
      </w:r>
      <w:r w:rsidR="0051791E">
        <w:rPr>
          <w:color w:val="000000"/>
          <w:sz w:val="28"/>
          <w:szCs w:val="28"/>
          <w:lang w:bidi="ru-RU"/>
        </w:rPr>
        <w:t>ству, строительству и архитектуре</w:t>
      </w:r>
      <w:r>
        <w:rPr>
          <w:color w:val="000000"/>
          <w:sz w:val="28"/>
          <w:szCs w:val="28"/>
          <w:lang w:bidi="ru-RU"/>
        </w:rPr>
        <w:t xml:space="preserve"> в</w:t>
      </w:r>
      <w:r w:rsidRPr="00E055EC">
        <w:rPr>
          <w:color w:val="000000"/>
          <w:sz w:val="28"/>
          <w:szCs w:val="28"/>
          <w:lang w:bidi="ru-RU"/>
        </w:rPr>
        <w:t xml:space="preserve"> срок до 15 февраля года, следующего за годом использования субсидии, на основании представленного Получателем субсидии отчета о достижении значений результата использования субсидии, предоставленной из бюджета</w:t>
      </w:r>
      <w:r w:rsidR="0051791E">
        <w:rPr>
          <w:color w:val="000000"/>
          <w:sz w:val="28"/>
          <w:szCs w:val="28"/>
          <w:lang w:bidi="ru-RU"/>
        </w:rPr>
        <w:t xml:space="preserve"> </w:t>
      </w:r>
      <w:r w:rsidRPr="00E055EC">
        <w:rPr>
          <w:color w:val="000000"/>
          <w:sz w:val="28"/>
          <w:szCs w:val="28"/>
          <w:lang w:bidi="ru-RU"/>
        </w:rPr>
        <w:t xml:space="preserve">  городского </w:t>
      </w:r>
      <w:r w:rsidR="0051791E">
        <w:rPr>
          <w:color w:val="000000"/>
          <w:sz w:val="28"/>
          <w:szCs w:val="28"/>
          <w:lang w:bidi="ru-RU"/>
        </w:rPr>
        <w:t>поселения</w:t>
      </w:r>
      <w:r w:rsidRPr="00E055EC">
        <w:rPr>
          <w:color w:val="000000"/>
          <w:sz w:val="28"/>
          <w:szCs w:val="28"/>
          <w:lang w:bidi="ru-RU"/>
        </w:rPr>
        <w:t>.</w:t>
      </w:r>
    </w:p>
    <w:p w14:paraId="2F89D20B" w14:textId="77777777" w:rsidR="00A973A8" w:rsidRDefault="00A973A8" w:rsidP="00943119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27472CD0" w14:textId="35B06F2D" w:rsidR="00A973A8" w:rsidRDefault="00A973A8" w:rsidP="00943119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4CA5D8E7" w14:textId="117F01AB" w:rsidR="00AA0163" w:rsidRDefault="00AA0163" w:rsidP="00943119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506FB83D" w14:textId="68FBE20F" w:rsidR="00AA0163" w:rsidRDefault="00AA0163" w:rsidP="00943119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221C5ADA" w14:textId="34D62B46" w:rsidR="00AA0163" w:rsidRDefault="00AA0163" w:rsidP="00943119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1746DA40" w14:textId="142F771C" w:rsidR="00AA0163" w:rsidRDefault="00AA0163" w:rsidP="00943119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7BF926F0" w14:textId="2057C71E" w:rsidR="00AA0163" w:rsidRDefault="00AA0163" w:rsidP="00943119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627E7C2C" w14:textId="77777777" w:rsidR="00AA0163" w:rsidRDefault="00AA0163" w:rsidP="00943119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3BF04D56" w14:textId="77777777" w:rsidR="00A973A8" w:rsidRDefault="00A973A8" w:rsidP="00943119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1EDFB141" w14:textId="77777777" w:rsidR="00A973A8" w:rsidRDefault="00A973A8" w:rsidP="00943119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0E4B6775" w14:textId="77777777" w:rsidR="00A973A8" w:rsidRDefault="00A973A8" w:rsidP="00943119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34D2B147" w14:textId="77777777" w:rsidR="00A973A8" w:rsidRDefault="00A973A8" w:rsidP="00943119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6A211B0F" w14:textId="77777777" w:rsidR="00A973A8" w:rsidRDefault="00A973A8" w:rsidP="00943119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35E13220" w14:textId="165861F4" w:rsidR="00943119" w:rsidRDefault="00943119" w:rsidP="00943119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3A4A2F">
        <w:rPr>
          <w:sz w:val="28"/>
          <w:szCs w:val="28"/>
        </w:rPr>
        <w:lastRenderedPageBreak/>
        <w:t xml:space="preserve">ПРИЛОЖЕНИЕ 1 к </w:t>
      </w:r>
      <w:r>
        <w:rPr>
          <w:sz w:val="28"/>
          <w:szCs w:val="28"/>
        </w:rPr>
        <w:t>Порядку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ставления </w:t>
      </w:r>
      <w:r>
        <w:rPr>
          <w:sz w:val="28"/>
        </w:rPr>
        <w:t>субсидии некоммерческой организации «Региональный опер</w:t>
      </w:r>
      <w:r>
        <w:rPr>
          <w:sz w:val="28"/>
        </w:rPr>
        <w:t>а</w:t>
      </w:r>
      <w:r>
        <w:rPr>
          <w:sz w:val="28"/>
        </w:rPr>
        <w:t>тор Алтайского края «Фонд кап</w:t>
      </w:r>
      <w:r>
        <w:rPr>
          <w:sz w:val="28"/>
        </w:rPr>
        <w:t>и</w:t>
      </w:r>
      <w:r>
        <w:rPr>
          <w:sz w:val="28"/>
        </w:rPr>
        <w:t>тального ремонта многоквартирных домов»</w:t>
      </w:r>
    </w:p>
    <w:p w14:paraId="7297C03E" w14:textId="464A9273" w:rsidR="00943119" w:rsidRPr="003A4A2F" w:rsidRDefault="00943119" w:rsidP="00943119">
      <w:pPr>
        <w:tabs>
          <w:tab w:val="left" w:pos="3780"/>
          <w:tab w:val="left" w:pos="4860"/>
        </w:tabs>
        <w:ind w:left="5103" w:right="63"/>
        <w:jc w:val="both"/>
        <w:rPr>
          <w:i/>
          <w:sz w:val="28"/>
          <w:szCs w:val="28"/>
        </w:rPr>
      </w:pPr>
    </w:p>
    <w:p w14:paraId="48649048" w14:textId="77777777" w:rsidR="00943119" w:rsidRPr="00943119" w:rsidRDefault="00943119" w:rsidP="009943D2">
      <w:pPr>
        <w:jc w:val="center"/>
        <w:rPr>
          <w:sz w:val="28"/>
          <w:szCs w:val="28"/>
        </w:rPr>
      </w:pPr>
      <w:r w:rsidRPr="00943119">
        <w:rPr>
          <w:color w:val="000000"/>
          <w:sz w:val="28"/>
          <w:szCs w:val="28"/>
          <w:lang w:bidi="ru-RU"/>
        </w:rPr>
        <w:t>(полное наименование главного распорядителя бюджетных средств)</w:t>
      </w:r>
    </w:p>
    <w:p w14:paraId="511D782A" w14:textId="096AC8B7" w:rsidR="00943119" w:rsidRDefault="00943119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60A2D8AA" w14:textId="625ED6D6" w:rsidR="00943119" w:rsidRDefault="00943119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0FFB689B" w14:textId="77777777" w:rsidR="00943119" w:rsidRPr="00943119" w:rsidRDefault="00943119" w:rsidP="00943119">
      <w:pPr>
        <w:spacing w:after="280"/>
        <w:ind w:firstLine="880"/>
        <w:rPr>
          <w:sz w:val="28"/>
          <w:szCs w:val="28"/>
        </w:rPr>
      </w:pPr>
      <w:r w:rsidRPr="00943119">
        <w:rPr>
          <w:color w:val="000000"/>
          <w:sz w:val="28"/>
          <w:szCs w:val="28"/>
          <w:lang w:bidi="ru-RU"/>
        </w:rPr>
        <w:t>ЗАЯВКА О ПРЕДОСТАВЛЕНИИ (ПЕРЕЧИСЛЕНИИ) СУБСИДИИ</w:t>
      </w:r>
    </w:p>
    <w:p w14:paraId="0D8426D5" w14:textId="33742E5B" w:rsidR="00943119" w:rsidRPr="00943119" w:rsidRDefault="00943119" w:rsidP="009943D2">
      <w:pPr>
        <w:tabs>
          <w:tab w:val="left" w:leader="underscore" w:pos="2299"/>
        </w:tabs>
        <w:ind w:firstLine="540"/>
        <w:jc w:val="both"/>
        <w:rPr>
          <w:sz w:val="28"/>
          <w:szCs w:val="28"/>
        </w:rPr>
      </w:pPr>
      <w:r w:rsidRPr="00943119">
        <w:rPr>
          <w:color w:val="000000"/>
          <w:sz w:val="28"/>
          <w:szCs w:val="28"/>
          <w:lang w:bidi="ru-RU"/>
        </w:rPr>
        <w:t xml:space="preserve">Некоммерческая организация </w:t>
      </w:r>
      <w:r w:rsidR="009943D2">
        <w:rPr>
          <w:sz w:val="28"/>
        </w:rPr>
        <w:t xml:space="preserve">«Региональный оператор Алтайского края «Фонд капитального ремонта многоквартирных домов» </w:t>
      </w:r>
      <w:r w:rsidRPr="00943119">
        <w:rPr>
          <w:color w:val="000000"/>
          <w:sz w:val="28"/>
          <w:szCs w:val="28"/>
          <w:lang w:bidi="ru-RU"/>
        </w:rPr>
        <w:t>просит в соответствии с Соглашением от «___»</w:t>
      </w:r>
      <w:r w:rsidRPr="00943119">
        <w:rPr>
          <w:color w:val="000000"/>
          <w:sz w:val="28"/>
          <w:szCs w:val="28"/>
          <w:lang w:bidi="ru-RU"/>
        </w:rPr>
        <w:tab/>
        <w:t>20__ г. № ___ о предоставлении субсидии некоммерч</w:t>
      </w:r>
      <w:r w:rsidRPr="00943119">
        <w:rPr>
          <w:color w:val="000000"/>
          <w:sz w:val="28"/>
          <w:szCs w:val="28"/>
          <w:lang w:bidi="ru-RU"/>
        </w:rPr>
        <w:t>е</w:t>
      </w:r>
      <w:r w:rsidRPr="00943119">
        <w:rPr>
          <w:color w:val="000000"/>
          <w:sz w:val="28"/>
          <w:szCs w:val="28"/>
          <w:lang w:bidi="ru-RU"/>
        </w:rPr>
        <w:t>ской</w:t>
      </w:r>
      <w:r w:rsidR="009943D2">
        <w:rPr>
          <w:color w:val="000000"/>
          <w:sz w:val="28"/>
          <w:szCs w:val="28"/>
          <w:lang w:bidi="ru-RU"/>
        </w:rPr>
        <w:t xml:space="preserve"> </w:t>
      </w:r>
      <w:r w:rsidRPr="00943119">
        <w:rPr>
          <w:color w:val="000000"/>
          <w:sz w:val="28"/>
          <w:szCs w:val="28"/>
          <w:lang w:bidi="ru-RU"/>
        </w:rPr>
        <w:t xml:space="preserve">организации </w:t>
      </w:r>
      <w:r w:rsidR="009943D2">
        <w:rPr>
          <w:sz w:val="28"/>
        </w:rPr>
        <w:t>«Региональный оператор Алтайского края «Фонд капитал</w:t>
      </w:r>
      <w:r w:rsidR="009943D2">
        <w:rPr>
          <w:sz w:val="28"/>
        </w:rPr>
        <w:t>ь</w:t>
      </w:r>
      <w:r w:rsidR="009943D2">
        <w:rPr>
          <w:sz w:val="28"/>
        </w:rPr>
        <w:t xml:space="preserve">ного ремонта многоквартирных домов» </w:t>
      </w:r>
      <w:r w:rsidRPr="00943119">
        <w:rPr>
          <w:color w:val="000000"/>
          <w:sz w:val="28"/>
          <w:szCs w:val="28"/>
          <w:lang w:bidi="ru-RU"/>
        </w:rPr>
        <w:t xml:space="preserve">на проведение капитального ремонта общего имущества в многоквартирных домах, расположенных на территории муниципального образования </w:t>
      </w:r>
      <w:r w:rsidR="009943D2">
        <w:rPr>
          <w:color w:val="000000"/>
          <w:sz w:val="28"/>
          <w:szCs w:val="28"/>
          <w:lang w:bidi="ru-RU"/>
        </w:rPr>
        <w:t>____________</w:t>
      </w:r>
      <w:r w:rsidRPr="00943119">
        <w:rPr>
          <w:color w:val="000000"/>
          <w:sz w:val="28"/>
          <w:szCs w:val="28"/>
          <w:lang w:bidi="ru-RU"/>
        </w:rPr>
        <w:tab/>
      </w:r>
      <w:r w:rsidR="009943D2">
        <w:rPr>
          <w:color w:val="000000"/>
          <w:sz w:val="28"/>
          <w:szCs w:val="28"/>
          <w:lang w:bidi="ru-RU"/>
        </w:rPr>
        <w:t>пер</w:t>
      </w:r>
      <w:r w:rsidRPr="00943119">
        <w:rPr>
          <w:color w:val="000000"/>
          <w:sz w:val="28"/>
          <w:szCs w:val="28"/>
          <w:lang w:bidi="ru-RU"/>
        </w:rPr>
        <w:t>ечислить субсидию в размере</w:t>
      </w:r>
    </w:p>
    <w:p w14:paraId="21D26B82" w14:textId="77777777" w:rsidR="00943119" w:rsidRPr="00943119" w:rsidRDefault="00943119" w:rsidP="00943119">
      <w:pPr>
        <w:tabs>
          <w:tab w:val="left" w:leader="underscore" w:pos="1685"/>
        </w:tabs>
        <w:jc w:val="both"/>
        <w:rPr>
          <w:sz w:val="28"/>
          <w:szCs w:val="28"/>
        </w:rPr>
      </w:pPr>
      <w:r w:rsidRPr="00943119">
        <w:rPr>
          <w:color w:val="000000"/>
          <w:sz w:val="28"/>
          <w:szCs w:val="28"/>
          <w:lang w:bidi="ru-RU"/>
        </w:rPr>
        <w:tab/>
        <w:t xml:space="preserve"> рублей.</w:t>
      </w:r>
    </w:p>
    <w:p w14:paraId="6B64AADA" w14:textId="5576FEF5" w:rsidR="00943119" w:rsidRPr="00943119" w:rsidRDefault="00943119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511FD977" w14:textId="4DE6899D" w:rsidR="00943119" w:rsidRPr="00943119" w:rsidRDefault="00943119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788AED36" w14:textId="77777777" w:rsidR="00943119" w:rsidRPr="00943119" w:rsidRDefault="00943119" w:rsidP="00943119">
      <w:pPr>
        <w:tabs>
          <w:tab w:val="left" w:leader="underscore" w:pos="3739"/>
          <w:tab w:val="left" w:leader="underscore" w:pos="7687"/>
        </w:tabs>
        <w:jc w:val="both"/>
        <w:rPr>
          <w:sz w:val="28"/>
          <w:szCs w:val="28"/>
        </w:rPr>
      </w:pPr>
      <w:r w:rsidRPr="00943119">
        <w:rPr>
          <w:color w:val="000000"/>
          <w:sz w:val="28"/>
          <w:szCs w:val="28"/>
          <w:lang w:bidi="ru-RU"/>
        </w:rPr>
        <w:t>Руководитель</w:t>
      </w:r>
      <w:r w:rsidRPr="00943119">
        <w:rPr>
          <w:color w:val="000000"/>
          <w:sz w:val="28"/>
          <w:szCs w:val="28"/>
          <w:lang w:bidi="ru-RU"/>
        </w:rPr>
        <w:tab/>
        <w:t>/</w:t>
      </w:r>
      <w:r w:rsidRPr="00943119">
        <w:rPr>
          <w:color w:val="000000"/>
          <w:sz w:val="28"/>
          <w:szCs w:val="28"/>
          <w:lang w:bidi="ru-RU"/>
        </w:rPr>
        <w:tab/>
        <w:t>/</w:t>
      </w:r>
    </w:p>
    <w:p w14:paraId="04BB2D9A" w14:textId="77777777" w:rsidR="00943119" w:rsidRPr="00943119" w:rsidRDefault="00943119" w:rsidP="00943119">
      <w:pPr>
        <w:spacing w:after="280"/>
        <w:jc w:val="center"/>
        <w:rPr>
          <w:sz w:val="28"/>
          <w:szCs w:val="28"/>
        </w:rPr>
      </w:pPr>
      <w:r w:rsidRPr="00943119">
        <w:rPr>
          <w:color w:val="000000"/>
          <w:sz w:val="28"/>
          <w:szCs w:val="28"/>
          <w:lang w:bidi="ru-RU"/>
        </w:rPr>
        <w:t>(подпись) (расшифровка подписи)</w:t>
      </w:r>
    </w:p>
    <w:p w14:paraId="1BD11F86" w14:textId="77777777" w:rsidR="00943119" w:rsidRPr="00943119" w:rsidRDefault="00943119" w:rsidP="00943119">
      <w:pPr>
        <w:rPr>
          <w:sz w:val="28"/>
          <w:szCs w:val="28"/>
        </w:rPr>
      </w:pPr>
      <w:r w:rsidRPr="00943119">
        <w:rPr>
          <w:color w:val="000000"/>
          <w:sz w:val="28"/>
          <w:szCs w:val="28"/>
          <w:lang w:bidi="ru-RU"/>
        </w:rPr>
        <w:t>Заместитель генерального</w:t>
      </w:r>
    </w:p>
    <w:p w14:paraId="40B32275" w14:textId="77777777" w:rsidR="00943119" w:rsidRPr="00943119" w:rsidRDefault="00943119" w:rsidP="00943119">
      <w:pPr>
        <w:tabs>
          <w:tab w:val="left" w:leader="underscore" w:pos="5486"/>
          <w:tab w:val="left" w:leader="underscore" w:pos="8419"/>
        </w:tabs>
        <w:rPr>
          <w:sz w:val="28"/>
          <w:szCs w:val="28"/>
        </w:rPr>
      </w:pPr>
      <w:r w:rsidRPr="00943119">
        <w:rPr>
          <w:color w:val="000000"/>
          <w:sz w:val="28"/>
          <w:szCs w:val="28"/>
          <w:lang w:bidi="ru-RU"/>
        </w:rPr>
        <w:t xml:space="preserve">Директора </w:t>
      </w:r>
      <w:r w:rsidRPr="00943119">
        <w:rPr>
          <w:color w:val="000000"/>
          <w:sz w:val="28"/>
          <w:szCs w:val="28"/>
          <w:lang w:bidi="ru-RU"/>
        </w:rPr>
        <w:tab/>
        <w:t>/</w:t>
      </w:r>
      <w:r w:rsidRPr="00943119">
        <w:rPr>
          <w:color w:val="000000"/>
          <w:sz w:val="28"/>
          <w:szCs w:val="28"/>
          <w:lang w:bidi="ru-RU"/>
        </w:rPr>
        <w:tab/>
        <w:t>/</w:t>
      </w:r>
    </w:p>
    <w:p w14:paraId="333DC6FC" w14:textId="77777777" w:rsidR="00943119" w:rsidRPr="00943119" w:rsidRDefault="00943119" w:rsidP="00943119">
      <w:pPr>
        <w:spacing w:after="280"/>
        <w:ind w:left="4260"/>
        <w:rPr>
          <w:sz w:val="28"/>
          <w:szCs w:val="28"/>
        </w:rPr>
      </w:pPr>
      <w:r w:rsidRPr="00943119">
        <w:rPr>
          <w:color w:val="000000"/>
          <w:sz w:val="28"/>
          <w:szCs w:val="28"/>
          <w:lang w:bidi="ru-RU"/>
        </w:rPr>
        <w:t>(подпись) (расшифровка подписи)</w:t>
      </w:r>
    </w:p>
    <w:p w14:paraId="64077B46" w14:textId="77777777" w:rsidR="00943119" w:rsidRPr="00943119" w:rsidRDefault="00943119" w:rsidP="00943119">
      <w:pPr>
        <w:tabs>
          <w:tab w:val="left" w:leader="underscore" w:pos="4474"/>
          <w:tab w:val="left" w:leader="underscore" w:pos="7687"/>
        </w:tabs>
        <w:rPr>
          <w:sz w:val="28"/>
          <w:szCs w:val="28"/>
        </w:rPr>
      </w:pPr>
      <w:r w:rsidRPr="00943119">
        <w:rPr>
          <w:color w:val="000000"/>
          <w:sz w:val="28"/>
          <w:szCs w:val="28"/>
          <w:lang w:bidi="ru-RU"/>
        </w:rPr>
        <w:t>Главный бухгалтер</w:t>
      </w:r>
      <w:r w:rsidRPr="00943119">
        <w:rPr>
          <w:color w:val="000000"/>
          <w:sz w:val="28"/>
          <w:szCs w:val="28"/>
          <w:lang w:bidi="ru-RU"/>
        </w:rPr>
        <w:tab/>
        <w:t>/</w:t>
      </w:r>
      <w:r w:rsidRPr="00943119">
        <w:rPr>
          <w:color w:val="000000"/>
          <w:sz w:val="28"/>
          <w:szCs w:val="28"/>
          <w:lang w:bidi="ru-RU"/>
        </w:rPr>
        <w:tab/>
        <w:t>/</w:t>
      </w:r>
    </w:p>
    <w:p w14:paraId="0E112272" w14:textId="77777777" w:rsidR="00943119" w:rsidRPr="00943119" w:rsidRDefault="00943119" w:rsidP="00943119">
      <w:pPr>
        <w:ind w:left="2840"/>
        <w:rPr>
          <w:sz w:val="28"/>
          <w:szCs w:val="28"/>
        </w:rPr>
      </w:pPr>
      <w:r w:rsidRPr="00943119">
        <w:rPr>
          <w:color w:val="000000"/>
          <w:sz w:val="28"/>
          <w:szCs w:val="28"/>
          <w:lang w:bidi="ru-RU"/>
        </w:rPr>
        <w:t>(подпись) (расшифровка подписи)</w:t>
      </w:r>
    </w:p>
    <w:p w14:paraId="0892887E" w14:textId="64E7EF0F" w:rsidR="00943119" w:rsidRPr="00943119" w:rsidRDefault="00943119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30CAF728" w14:textId="0B231DC5" w:rsidR="00943119" w:rsidRDefault="00943119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5D39D7B2" w14:textId="0F14AC4C" w:rsidR="009943D2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272290EA" w14:textId="741E2869" w:rsidR="009943D2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44014851" w14:textId="00403527" w:rsidR="009943D2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3A43D7F5" w14:textId="57C0B416" w:rsidR="009943D2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16C98F4E" w14:textId="4D8B589C" w:rsidR="009943D2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75D33821" w14:textId="431D3390" w:rsidR="009943D2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524FF29A" w14:textId="601AEF3C" w:rsidR="009943D2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0458C337" w14:textId="5C45D677" w:rsidR="009943D2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7E4189FD" w14:textId="77777777" w:rsidR="009943D2" w:rsidRPr="00943119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2C25276C" w14:textId="5B751A08" w:rsidR="00943119" w:rsidRPr="00943119" w:rsidRDefault="00943119" w:rsidP="00883A9D">
      <w:pPr>
        <w:autoSpaceDE w:val="0"/>
        <w:autoSpaceDN w:val="0"/>
        <w:adjustRightInd w:val="0"/>
        <w:rPr>
          <w:sz w:val="28"/>
          <w:szCs w:val="28"/>
        </w:rPr>
      </w:pPr>
      <w:r w:rsidRPr="00943119">
        <w:rPr>
          <w:sz w:val="28"/>
          <w:szCs w:val="28"/>
        </w:rPr>
        <w:t>МП</w:t>
      </w:r>
    </w:p>
    <w:p w14:paraId="561FA31E" w14:textId="77777777" w:rsidR="00943119" w:rsidRPr="00943119" w:rsidRDefault="00943119" w:rsidP="00943119">
      <w:pPr>
        <w:tabs>
          <w:tab w:val="left" w:leader="underscore" w:pos="648"/>
          <w:tab w:val="left" w:leader="underscore" w:pos="3062"/>
        </w:tabs>
        <w:rPr>
          <w:sz w:val="28"/>
          <w:szCs w:val="28"/>
        </w:rPr>
      </w:pPr>
      <w:r w:rsidRPr="00943119">
        <w:rPr>
          <w:color w:val="000000"/>
          <w:sz w:val="28"/>
          <w:szCs w:val="28"/>
          <w:lang w:bidi="ru-RU"/>
        </w:rPr>
        <w:t>«</w:t>
      </w:r>
      <w:r w:rsidRPr="00943119">
        <w:rPr>
          <w:color w:val="000000"/>
          <w:sz w:val="28"/>
          <w:szCs w:val="28"/>
          <w:lang w:bidi="ru-RU"/>
        </w:rPr>
        <w:tab/>
        <w:t>»</w:t>
      </w:r>
      <w:r w:rsidRPr="00943119">
        <w:rPr>
          <w:color w:val="000000"/>
          <w:sz w:val="28"/>
          <w:szCs w:val="28"/>
          <w:lang w:bidi="ru-RU"/>
        </w:rPr>
        <w:tab/>
        <w:t>20___г.</w:t>
      </w:r>
    </w:p>
    <w:p w14:paraId="6EF207BC" w14:textId="5E8C0AB4" w:rsidR="00943119" w:rsidRDefault="00943119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7C203175" w14:textId="6D1C8C40" w:rsidR="009943D2" w:rsidRDefault="009943D2" w:rsidP="009943D2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3A4A2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  <w:r w:rsidRPr="003A4A2F">
        <w:rPr>
          <w:sz w:val="28"/>
          <w:szCs w:val="28"/>
        </w:rPr>
        <w:t xml:space="preserve"> к </w:t>
      </w:r>
      <w:r>
        <w:rPr>
          <w:sz w:val="28"/>
          <w:szCs w:val="28"/>
        </w:rPr>
        <w:t>Порядку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ставления </w:t>
      </w:r>
      <w:r>
        <w:rPr>
          <w:sz w:val="28"/>
        </w:rPr>
        <w:t>субсидии некоммерческой организации «Региональный опер</w:t>
      </w:r>
      <w:r>
        <w:rPr>
          <w:sz w:val="28"/>
        </w:rPr>
        <w:t>а</w:t>
      </w:r>
      <w:r>
        <w:rPr>
          <w:sz w:val="28"/>
        </w:rPr>
        <w:t>тор Алтайского края «Фонд кап</w:t>
      </w:r>
      <w:r>
        <w:rPr>
          <w:sz w:val="28"/>
        </w:rPr>
        <w:t>и</w:t>
      </w:r>
      <w:r>
        <w:rPr>
          <w:sz w:val="28"/>
        </w:rPr>
        <w:t>тального ремонта многоквартирных домов»</w:t>
      </w:r>
    </w:p>
    <w:p w14:paraId="7A16534E" w14:textId="77777777" w:rsidR="009943D2" w:rsidRPr="003A4A2F" w:rsidRDefault="009943D2" w:rsidP="009943D2">
      <w:pPr>
        <w:tabs>
          <w:tab w:val="left" w:pos="3780"/>
          <w:tab w:val="left" w:pos="4860"/>
        </w:tabs>
        <w:ind w:left="5103" w:right="63"/>
        <w:jc w:val="both"/>
        <w:rPr>
          <w:i/>
          <w:sz w:val="28"/>
          <w:szCs w:val="28"/>
        </w:rPr>
      </w:pPr>
    </w:p>
    <w:p w14:paraId="4F1061BD" w14:textId="52FAD689" w:rsidR="009943D2" w:rsidRPr="009943D2" w:rsidRDefault="009943D2" w:rsidP="009943D2">
      <w:pPr>
        <w:jc w:val="center"/>
        <w:rPr>
          <w:sz w:val="28"/>
          <w:szCs w:val="28"/>
        </w:rPr>
      </w:pPr>
      <w:r w:rsidRPr="009943D2">
        <w:rPr>
          <w:color w:val="000000"/>
          <w:sz w:val="28"/>
          <w:szCs w:val="28"/>
          <w:lang w:bidi="ru-RU"/>
        </w:rPr>
        <w:t xml:space="preserve">Результат использования субсидии, предоставляемой из бюджета городского </w:t>
      </w:r>
      <w:r>
        <w:rPr>
          <w:color w:val="000000"/>
          <w:sz w:val="28"/>
          <w:szCs w:val="28"/>
          <w:lang w:bidi="ru-RU"/>
        </w:rPr>
        <w:t>поселения</w:t>
      </w:r>
      <w:r w:rsidRPr="009943D2">
        <w:rPr>
          <w:color w:val="000000"/>
          <w:sz w:val="28"/>
          <w:szCs w:val="28"/>
          <w:lang w:bidi="ru-RU"/>
        </w:rPr>
        <w:t xml:space="preserve"> на проведение капитального ремонта общего имущества в</w:t>
      </w:r>
      <w:r>
        <w:rPr>
          <w:color w:val="000000"/>
          <w:sz w:val="28"/>
          <w:szCs w:val="28"/>
          <w:lang w:bidi="ru-RU"/>
        </w:rPr>
        <w:t xml:space="preserve"> </w:t>
      </w:r>
      <w:r w:rsidRPr="009943D2">
        <w:rPr>
          <w:color w:val="000000"/>
          <w:sz w:val="28"/>
          <w:szCs w:val="28"/>
          <w:lang w:bidi="ru-RU"/>
        </w:rPr>
        <w:t>мног</w:t>
      </w:r>
      <w:r w:rsidRPr="009943D2">
        <w:rPr>
          <w:color w:val="000000"/>
          <w:sz w:val="28"/>
          <w:szCs w:val="28"/>
          <w:lang w:bidi="ru-RU"/>
        </w:rPr>
        <w:t>о</w:t>
      </w:r>
      <w:r w:rsidRPr="009943D2">
        <w:rPr>
          <w:color w:val="000000"/>
          <w:sz w:val="28"/>
          <w:szCs w:val="28"/>
          <w:lang w:bidi="ru-RU"/>
        </w:rPr>
        <w:t>квартирных домах, расположенных на территории муниципального</w:t>
      </w:r>
      <w:r>
        <w:rPr>
          <w:color w:val="000000"/>
          <w:sz w:val="28"/>
          <w:szCs w:val="28"/>
          <w:lang w:bidi="ru-RU"/>
        </w:rPr>
        <w:t xml:space="preserve"> </w:t>
      </w:r>
      <w:r w:rsidRPr="009943D2">
        <w:rPr>
          <w:color w:val="000000"/>
          <w:sz w:val="28"/>
          <w:szCs w:val="28"/>
          <w:lang w:bidi="ru-RU"/>
        </w:rPr>
        <w:t>образов</w:t>
      </w:r>
      <w:r w:rsidRPr="009943D2">
        <w:rPr>
          <w:color w:val="000000"/>
          <w:sz w:val="28"/>
          <w:szCs w:val="28"/>
          <w:lang w:bidi="ru-RU"/>
        </w:rPr>
        <w:t>а</w:t>
      </w:r>
      <w:r w:rsidRPr="009943D2">
        <w:rPr>
          <w:color w:val="000000"/>
          <w:sz w:val="28"/>
          <w:szCs w:val="28"/>
          <w:lang w:bidi="ru-RU"/>
        </w:rPr>
        <w:t xml:space="preserve">ния </w:t>
      </w:r>
      <w:r>
        <w:rPr>
          <w:color w:val="000000"/>
          <w:sz w:val="28"/>
          <w:szCs w:val="28"/>
          <w:lang w:bidi="ru-RU"/>
        </w:rPr>
        <w:t>________________________________________</w:t>
      </w:r>
    </w:p>
    <w:p w14:paraId="50809368" w14:textId="77777777" w:rsidR="009943D2" w:rsidRDefault="009943D2" w:rsidP="009943D2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360"/>
        <w:gridCol w:w="1819"/>
        <w:gridCol w:w="1958"/>
        <w:gridCol w:w="2093"/>
      </w:tblGrid>
      <w:tr w:rsidR="009943D2" w14:paraId="549EB8F0" w14:textId="77777777" w:rsidTr="009943D2">
        <w:trPr>
          <w:trHeight w:hRule="exact" w:val="1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0CB45" w14:textId="77777777" w:rsidR="009943D2" w:rsidRDefault="009943D2" w:rsidP="009943D2">
            <w:pPr>
              <w:pStyle w:val="afe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en-US" w:bidi="en-US"/>
              </w:rPr>
              <w:t xml:space="preserve">N </w:t>
            </w:r>
            <w:r>
              <w:rPr>
                <w:color w:val="000000"/>
                <w:sz w:val="22"/>
                <w:szCs w:val="22"/>
                <w:lang w:bidi="ru-RU"/>
              </w:rPr>
              <w:t>п/ п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3106C" w14:textId="77777777" w:rsidR="009943D2" w:rsidRDefault="009943D2" w:rsidP="009943D2">
            <w:pPr>
              <w:pStyle w:val="afe"/>
              <w:shd w:val="clear" w:color="auto" w:fill="auto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Наименование результат испол</w:t>
            </w:r>
            <w:r>
              <w:rPr>
                <w:color w:val="000000"/>
                <w:sz w:val="22"/>
                <w:szCs w:val="22"/>
                <w:lang w:bidi="ru-RU"/>
              </w:rPr>
              <w:t>ь</w:t>
            </w:r>
            <w:r>
              <w:rPr>
                <w:color w:val="000000"/>
                <w:sz w:val="22"/>
                <w:szCs w:val="22"/>
                <w:lang w:bidi="ru-RU"/>
              </w:rPr>
              <w:t>зования субсидии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9F0D3" w14:textId="77777777" w:rsidR="009943D2" w:rsidRDefault="009943D2" w:rsidP="009943D2">
            <w:pPr>
              <w:pStyle w:val="afe"/>
              <w:shd w:val="clear" w:color="auto" w:fill="auto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Срок исполнения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8B695" w14:textId="77777777" w:rsidR="009943D2" w:rsidRDefault="009943D2" w:rsidP="009943D2">
            <w:pPr>
              <w:pStyle w:val="afe"/>
              <w:shd w:val="clear" w:color="auto" w:fill="auto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Объем Субсидии (тыс.</w:t>
            </w:r>
          </w:p>
          <w:p w14:paraId="40A12322" w14:textId="77777777" w:rsidR="009943D2" w:rsidRDefault="009943D2" w:rsidP="009943D2">
            <w:pPr>
              <w:pStyle w:val="afe"/>
              <w:shd w:val="clear" w:color="auto" w:fill="auto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руб.)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CDA141" w14:textId="77777777" w:rsidR="009943D2" w:rsidRDefault="009943D2" w:rsidP="009943D2">
            <w:pPr>
              <w:pStyle w:val="afe"/>
              <w:shd w:val="clear" w:color="auto" w:fill="auto"/>
              <w:spacing w:line="26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Плановое значение результата использ</w:t>
            </w:r>
            <w:r>
              <w:rPr>
                <w:color w:val="000000"/>
                <w:sz w:val="22"/>
                <w:szCs w:val="22"/>
                <w:lang w:bidi="ru-RU"/>
              </w:rPr>
              <w:t>о</w:t>
            </w:r>
            <w:r>
              <w:rPr>
                <w:color w:val="000000"/>
                <w:sz w:val="22"/>
                <w:szCs w:val="22"/>
                <w:lang w:bidi="ru-RU"/>
              </w:rPr>
              <w:t>вания</w:t>
            </w:r>
          </w:p>
          <w:p w14:paraId="6BAFDC2E" w14:textId="77777777" w:rsidR="009943D2" w:rsidRDefault="009943D2" w:rsidP="009943D2">
            <w:pPr>
              <w:pStyle w:val="afe"/>
              <w:shd w:val="clear" w:color="auto" w:fill="auto"/>
              <w:spacing w:line="26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субсидии</w:t>
            </w:r>
          </w:p>
        </w:tc>
      </w:tr>
      <w:tr w:rsidR="009943D2" w14:paraId="769FE02B" w14:textId="77777777" w:rsidTr="009943D2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9A7AD" w14:textId="77777777" w:rsidR="009943D2" w:rsidRDefault="009943D2" w:rsidP="009943D2">
            <w:pPr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2858B" w14:textId="77777777" w:rsidR="009943D2" w:rsidRDefault="009943D2" w:rsidP="009943D2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9FC56" w14:textId="77777777" w:rsidR="009943D2" w:rsidRDefault="009943D2" w:rsidP="009943D2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25D16" w14:textId="77777777" w:rsidR="009943D2" w:rsidRDefault="009943D2" w:rsidP="009943D2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9F9C5" w14:textId="77777777" w:rsidR="009943D2" w:rsidRDefault="009943D2" w:rsidP="009943D2">
            <w:pPr>
              <w:rPr>
                <w:sz w:val="10"/>
                <w:szCs w:val="10"/>
              </w:rPr>
            </w:pPr>
          </w:p>
        </w:tc>
      </w:tr>
    </w:tbl>
    <w:p w14:paraId="3D83960C" w14:textId="5EAE9736" w:rsidR="009943D2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6AEBDFA3" w14:textId="75EF5511" w:rsidR="009943D2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799F59E5" w14:textId="7148959B" w:rsidR="009943D2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08A05F69" w14:textId="0B78FB9D" w:rsidR="009943D2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3B597FEA" w14:textId="738D1197" w:rsidR="009943D2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p w14:paraId="05E8C90B" w14:textId="4E754FC9" w:rsidR="009943D2" w:rsidRDefault="009943D2" w:rsidP="00883A9D">
      <w:pPr>
        <w:autoSpaceDE w:val="0"/>
        <w:autoSpaceDN w:val="0"/>
        <w:adjustRightInd w:val="0"/>
        <w:rPr>
          <w:sz w:val="28"/>
          <w:szCs w:val="28"/>
        </w:rPr>
      </w:pPr>
    </w:p>
    <w:sectPr w:rsidR="009943D2" w:rsidSect="007C56D3">
      <w:headerReference w:type="default" r:id="rId9"/>
      <w:pgSz w:w="11909" w:h="16838"/>
      <w:pgMar w:top="1134" w:right="567" w:bottom="1134" w:left="1701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01FB58" w14:textId="77777777" w:rsidR="00A96C0D" w:rsidRDefault="00A96C0D">
      <w:r>
        <w:separator/>
      </w:r>
    </w:p>
  </w:endnote>
  <w:endnote w:type="continuationSeparator" w:id="0">
    <w:p w14:paraId="6E5DFD27" w14:textId="77777777" w:rsidR="00A96C0D" w:rsidRDefault="00A9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665B5" w14:textId="77777777" w:rsidR="00A96C0D" w:rsidRDefault="00A96C0D">
      <w:r>
        <w:separator/>
      </w:r>
    </w:p>
  </w:footnote>
  <w:footnote w:type="continuationSeparator" w:id="0">
    <w:p w14:paraId="520D3195" w14:textId="77777777" w:rsidR="00A96C0D" w:rsidRDefault="00A96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421326"/>
      <w:docPartObj>
        <w:docPartGallery w:val="Page Numbers (Top of Page)"/>
        <w:docPartUnique/>
      </w:docPartObj>
    </w:sdtPr>
    <w:sdtEndPr/>
    <w:sdtContent>
      <w:p w14:paraId="0CEC61AF" w14:textId="6E454DAF" w:rsidR="00EF1107" w:rsidRDefault="00EF1107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BF5">
          <w:rPr>
            <w:noProof/>
          </w:rPr>
          <w:t>11</w:t>
        </w:r>
        <w:r>
          <w:fldChar w:fldCharType="end"/>
        </w:r>
      </w:p>
    </w:sdtContent>
  </w:sdt>
  <w:p w14:paraId="22BC2269" w14:textId="77777777" w:rsidR="00EF1107" w:rsidRDefault="00EF1107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6B3DBF"/>
    <w:multiLevelType w:val="hybridMultilevel"/>
    <w:tmpl w:val="44E43E2C"/>
    <w:lvl w:ilvl="0" w:tplc="6F6ABCFA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06F33EBB"/>
    <w:multiLevelType w:val="multilevel"/>
    <w:tmpl w:val="82DA75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C7E5F19"/>
    <w:multiLevelType w:val="hybridMultilevel"/>
    <w:tmpl w:val="21761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AA2A5C"/>
    <w:multiLevelType w:val="hybridMultilevel"/>
    <w:tmpl w:val="AE768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472A88"/>
    <w:multiLevelType w:val="multilevel"/>
    <w:tmpl w:val="989AE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05675AE"/>
    <w:multiLevelType w:val="hybridMultilevel"/>
    <w:tmpl w:val="432A37B6"/>
    <w:lvl w:ilvl="0" w:tplc="AF90C2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C42607"/>
    <w:multiLevelType w:val="multilevel"/>
    <w:tmpl w:val="10480F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567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16">
    <w:nsid w:val="13D80800"/>
    <w:multiLevelType w:val="hybridMultilevel"/>
    <w:tmpl w:val="E200D64C"/>
    <w:lvl w:ilvl="0" w:tplc="B0F05B5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15B731E4"/>
    <w:multiLevelType w:val="hybridMultilevel"/>
    <w:tmpl w:val="F7F063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D717AB"/>
    <w:multiLevelType w:val="multilevel"/>
    <w:tmpl w:val="88B89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19">
    <w:nsid w:val="1F8316BC"/>
    <w:multiLevelType w:val="hybridMultilevel"/>
    <w:tmpl w:val="C0CCDE00"/>
    <w:lvl w:ilvl="0" w:tplc="393405FA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AA4FA7"/>
    <w:multiLevelType w:val="hybridMultilevel"/>
    <w:tmpl w:val="10FC000A"/>
    <w:lvl w:ilvl="0" w:tplc="77E88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8A6390"/>
    <w:multiLevelType w:val="hybridMultilevel"/>
    <w:tmpl w:val="A2A0725A"/>
    <w:lvl w:ilvl="0" w:tplc="1B84E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964CC7"/>
    <w:multiLevelType w:val="hybridMultilevel"/>
    <w:tmpl w:val="81BEDAB6"/>
    <w:lvl w:ilvl="0" w:tplc="77E884D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3F8179EB"/>
    <w:multiLevelType w:val="hybridMultilevel"/>
    <w:tmpl w:val="8FFC438C"/>
    <w:lvl w:ilvl="0" w:tplc="DC183F1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138511C"/>
    <w:multiLevelType w:val="hybridMultilevel"/>
    <w:tmpl w:val="A68CE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860229"/>
    <w:multiLevelType w:val="hybridMultilevel"/>
    <w:tmpl w:val="F4866E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933833"/>
    <w:multiLevelType w:val="multilevel"/>
    <w:tmpl w:val="A4BE9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15577F"/>
    <w:multiLevelType w:val="hybridMultilevel"/>
    <w:tmpl w:val="FDC05558"/>
    <w:lvl w:ilvl="0" w:tplc="854ADF5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D1B516A"/>
    <w:multiLevelType w:val="hybridMultilevel"/>
    <w:tmpl w:val="47BA01E6"/>
    <w:lvl w:ilvl="0" w:tplc="77E88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490DE4"/>
    <w:multiLevelType w:val="hybridMultilevel"/>
    <w:tmpl w:val="A8C29F68"/>
    <w:lvl w:ilvl="0" w:tplc="EFFA0702">
      <w:start w:val="1"/>
      <w:numFmt w:val="decimal"/>
      <w:lvlText w:val="3.%1."/>
      <w:lvlJc w:val="left"/>
      <w:pPr>
        <w:ind w:left="234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1893A5F"/>
    <w:multiLevelType w:val="hybridMultilevel"/>
    <w:tmpl w:val="B226D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E1417B"/>
    <w:multiLevelType w:val="multilevel"/>
    <w:tmpl w:val="A0FEB002"/>
    <w:lvl w:ilvl="0">
      <w:start w:val="2"/>
      <w:numFmt w:val="decimal"/>
      <w:lvlText w:val="2.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4ED57B2"/>
    <w:multiLevelType w:val="hybridMultilevel"/>
    <w:tmpl w:val="0122E31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57910CAC"/>
    <w:multiLevelType w:val="multilevel"/>
    <w:tmpl w:val="93B29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567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34">
    <w:nsid w:val="5A7B5FBA"/>
    <w:multiLevelType w:val="multilevel"/>
    <w:tmpl w:val="7DD27F4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5F5C18AE"/>
    <w:multiLevelType w:val="hybridMultilevel"/>
    <w:tmpl w:val="E116A1D8"/>
    <w:lvl w:ilvl="0" w:tplc="77E884DE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>
    <w:nsid w:val="63882B40"/>
    <w:multiLevelType w:val="multilevel"/>
    <w:tmpl w:val="F08A681E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1162" w:hanging="81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514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  <w:color w:val="000000"/>
      </w:rPr>
    </w:lvl>
  </w:abstractNum>
  <w:abstractNum w:abstractNumId="37">
    <w:nsid w:val="65761CEA"/>
    <w:multiLevelType w:val="hybridMultilevel"/>
    <w:tmpl w:val="6012E5F4"/>
    <w:lvl w:ilvl="0" w:tplc="5F18B496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8">
    <w:nsid w:val="6947193C"/>
    <w:multiLevelType w:val="multilevel"/>
    <w:tmpl w:val="A4BE9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9F41EF"/>
    <w:multiLevelType w:val="multilevel"/>
    <w:tmpl w:val="5D6C59F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EA2A30"/>
    <w:multiLevelType w:val="hybridMultilevel"/>
    <w:tmpl w:val="6CE8A0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2F0286"/>
    <w:multiLevelType w:val="hybridMultilevel"/>
    <w:tmpl w:val="432A37B6"/>
    <w:lvl w:ilvl="0" w:tplc="AF90C2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43576C"/>
    <w:multiLevelType w:val="hybridMultilevel"/>
    <w:tmpl w:val="432A37B6"/>
    <w:lvl w:ilvl="0" w:tplc="AF90C2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35"/>
  </w:num>
  <w:num w:numId="4">
    <w:abstractNumId w:val="41"/>
  </w:num>
  <w:num w:numId="5">
    <w:abstractNumId w:val="18"/>
  </w:num>
  <w:num w:numId="6">
    <w:abstractNumId w:val="30"/>
  </w:num>
  <w:num w:numId="7">
    <w:abstractNumId w:val="21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17"/>
  </w:num>
  <w:num w:numId="17">
    <w:abstractNumId w:val="32"/>
  </w:num>
  <w:num w:numId="18">
    <w:abstractNumId w:val="22"/>
  </w:num>
  <w:num w:numId="19">
    <w:abstractNumId w:val="8"/>
  </w:num>
  <w:num w:numId="20">
    <w:abstractNumId w:val="24"/>
  </w:num>
  <w:num w:numId="21">
    <w:abstractNumId w:val="19"/>
  </w:num>
  <w:num w:numId="22">
    <w:abstractNumId w:val="14"/>
  </w:num>
  <w:num w:numId="23">
    <w:abstractNumId w:val="42"/>
  </w:num>
  <w:num w:numId="24">
    <w:abstractNumId w:val="37"/>
  </w:num>
  <w:num w:numId="25">
    <w:abstractNumId w:val="15"/>
  </w:num>
  <w:num w:numId="26">
    <w:abstractNumId w:val="33"/>
  </w:num>
  <w:num w:numId="27">
    <w:abstractNumId w:val="29"/>
  </w:num>
  <w:num w:numId="28">
    <w:abstractNumId w:val="28"/>
  </w:num>
  <w:num w:numId="29">
    <w:abstractNumId w:val="34"/>
  </w:num>
  <w:num w:numId="30">
    <w:abstractNumId w:val="25"/>
  </w:num>
  <w:num w:numId="31">
    <w:abstractNumId w:val="40"/>
  </w:num>
  <w:num w:numId="32">
    <w:abstractNumId w:val="13"/>
  </w:num>
  <w:num w:numId="33">
    <w:abstractNumId w:val="23"/>
  </w:num>
  <w:num w:numId="34">
    <w:abstractNumId w:val="16"/>
  </w:num>
  <w:num w:numId="35">
    <w:abstractNumId w:val="9"/>
  </w:num>
  <w:num w:numId="36">
    <w:abstractNumId w:val="12"/>
  </w:num>
  <w:num w:numId="37">
    <w:abstractNumId w:val="27"/>
  </w:num>
  <w:num w:numId="38">
    <w:abstractNumId w:val="11"/>
  </w:num>
  <w:num w:numId="39">
    <w:abstractNumId w:val="38"/>
  </w:num>
  <w:num w:numId="40">
    <w:abstractNumId w:val="26"/>
  </w:num>
  <w:num w:numId="41">
    <w:abstractNumId w:val="31"/>
  </w:num>
  <w:num w:numId="42">
    <w:abstractNumId w:val="36"/>
  </w:num>
  <w:num w:numId="43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FD4"/>
    <w:rsid w:val="0000122D"/>
    <w:rsid w:val="00002847"/>
    <w:rsid w:val="00005229"/>
    <w:rsid w:val="00012823"/>
    <w:rsid w:val="000169B3"/>
    <w:rsid w:val="00017DF3"/>
    <w:rsid w:val="00022F1D"/>
    <w:rsid w:val="00023609"/>
    <w:rsid w:val="000237EB"/>
    <w:rsid w:val="00032B9C"/>
    <w:rsid w:val="00034558"/>
    <w:rsid w:val="00034926"/>
    <w:rsid w:val="00037570"/>
    <w:rsid w:val="00042F02"/>
    <w:rsid w:val="000470F7"/>
    <w:rsid w:val="000546DB"/>
    <w:rsid w:val="00070145"/>
    <w:rsid w:val="00070DAD"/>
    <w:rsid w:val="00077CA3"/>
    <w:rsid w:val="0008360C"/>
    <w:rsid w:val="00092781"/>
    <w:rsid w:val="00093E29"/>
    <w:rsid w:val="0009590C"/>
    <w:rsid w:val="000966F3"/>
    <w:rsid w:val="000979BF"/>
    <w:rsid w:val="000A3762"/>
    <w:rsid w:val="000A4CC0"/>
    <w:rsid w:val="000B52EE"/>
    <w:rsid w:val="000B6CFB"/>
    <w:rsid w:val="000C0164"/>
    <w:rsid w:val="000C7C17"/>
    <w:rsid w:val="000D024C"/>
    <w:rsid w:val="000D2D57"/>
    <w:rsid w:val="000D436A"/>
    <w:rsid w:val="000E1179"/>
    <w:rsid w:val="000E1A6B"/>
    <w:rsid w:val="000E4875"/>
    <w:rsid w:val="000F400B"/>
    <w:rsid w:val="0010002C"/>
    <w:rsid w:val="0010234A"/>
    <w:rsid w:val="00102867"/>
    <w:rsid w:val="0010303D"/>
    <w:rsid w:val="001032EC"/>
    <w:rsid w:val="001067FB"/>
    <w:rsid w:val="00107085"/>
    <w:rsid w:val="001126C0"/>
    <w:rsid w:val="00112D9E"/>
    <w:rsid w:val="00115DED"/>
    <w:rsid w:val="00117A18"/>
    <w:rsid w:val="00120A29"/>
    <w:rsid w:val="001214AF"/>
    <w:rsid w:val="001214B1"/>
    <w:rsid w:val="001223ED"/>
    <w:rsid w:val="0012373E"/>
    <w:rsid w:val="00125FA9"/>
    <w:rsid w:val="00137511"/>
    <w:rsid w:val="00142509"/>
    <w:rsid w:val="00142ACC"/>
    <w:rsid w:val="00142CEE"/>
    <w:rsid w:val="001516C0"/>
    <w:rsid w:val="00160E77"/>
    <w:rsid w:val="0016416C"/>
    <w:rsid w:val="001717B7"/>
    <w:rsid w:val="00174A0F"/>
    <w:rsid w:val="00182E6F"/>
    <w:rsid w:val="00187CDC"/>
    <w:rsid w:val="00196E7D"/>
    <w:rsid w:val="001A4A9B"/>
    <w:rsid w:val="001B0D8E"/>
    <w:rsid w:val="001B2A28"/>
    <w:rsid w:val="001C07BC"/>
    <w:rsid w:val="001C1C92"/>
    <w:rsid w:val="001C1F5E"/>
    <w:rsid w:val="001C24A6"/>
    <w:rsid w:val="001C3558"/>
    <w:rsid w:val="001C6AD0"/>
    <w:rsid w:val="001C6BF1"/>
    <w:rsid w:val="001D6C3C"/>
    <w:rsid w:val="001E01E1"/>
    <w:rsid w:val="001E46D0"/>
    <w:rsid w:val="001F3B34"/>
    <w:rsid w:val="001F5C89"/>
    <w:rsid w:val="00201E77"/>
    <w:rsid w:val="002034E7"/>
    <w:rsid w:val="002058E4"/>
    <w:rsid w:val="002074DE"/>
    <w:rsid w:val="002079F1"/>
    <w:rsid w:val="00210CAF"/>
    <w:rsid w:val="00221FA7"/>
    <w:rsid w:val="002232C7"/>
    <w:rsid w:val="00223981"/>
    <w:rsid w:val="0022615D"/>
    <w:rsid w:val="002275DE"/>
    <w:rsid w:val="002308E8"/>
    <w:rsid w:val="00231364"/>
    <w:rsid w:val="00232BE4"/>
    <w:rsid w:val="00242295"/>
    <w:rsid w:val="002462A3"/>
    <w:rsid w:val="00254A51"/>
    <w:rsid w:val="00256D43"/>
    <w:rsid w:val="00261900"/>
    <w:rsid w:val="00265083"/>
    <w:rsid w:val="00267BD7"/>
    <w:rsid w:val="00270D35"/>
    <w:rsid w:val="002736FA"/>
    <w:rsid w:val="00273CCB"/>
    <w:rsid w:val="00275D24"/>
    <w:rsid w:val="00285D61"/>
    <w:rsid w:val="00286125"/>
    <w:rsid w:val="00286FE7"/>
    <w:rsid w:val="0029155E"/>
    <w:rsid w:val="002916E2"/>
    <w:rsid w:val="002956B4"/>
    <w:rsid w:val="002A61D7"/>
    <w:rsid w:val="002B3562"/>
    <w:rsid w:val="002B40F9"/>
    <w:rsid w:val="002C4BC4"/>
    <w:rsid w:val="002D2E8E"/>
    <w:rsid w:val="002E7DE8"/>
    <w:rsid w:val="002E7FF0"/>
    <w:rsid w:val="002F042D"/>
    <w:rsid w:val="002F6567"/>
    <w:rsid w:val="00300070"/>
    <w:rsid w:val="00301C3F"/>
    <w:rsid w:val="00310CC4"/>
    <w:rsid w:val="00311AE9"/>
    <w:rsid w:val="003254D7"/>
    <w:rsid w:val="0033428D"/>
    <w:rsid w:val="003347FF"/>
    <w:rsid w:val="00341518"/>
    <w:rsid w:val="0035074A"/>
    <w:rsid w:val="00350A37"/>
    <w:rsid w:val="00354981"/>
    <w:rsid w:val="00355A02"/>
    <w:rsid w:val="00355C31"/>
    <w:rsid w:val="00381430"/>
    <w:rsid w:val="0038547B"/>
    <w:rsid w:val="0039181A"/>
    <w:rsid w:val="003A394A"/>
    <w:rsid w:val="003A4A2F"/>
    <w:rsid w:val="003B399B"/>
    <w:rsid w:val="003C5700"/>
    <w:rsid w:val="003C57DA"/>
    <w:rsid w:val="003D2177"/>
    <w:rsid w:val="003D34B5"/>
    <w:rsid w:val="003E5400"/>
    <w:rsid w:val="003E5A0A"/>
    <w:rsid w:val="0040169A"/>
    <w:rsid w:val="004021B4"/>
    <w:rsid w:val="0040263F"/>
    <w:rsid w:val="00403D71"/>
    <w:rsid w:val="00405247"/>
    <w:rsid w:val="00406942"/>
    <w:rsid w:val="00416106"/>
    <w:rsid w:val="004340DF"/>
    <w:rsid w:val="00440F37"/>
    <w:rsid w:val="00443657"/>
    <w:rsid w:val="004448E6"/>
    <w:rsid w:val="0044642D"/>
    <w:rsid w:val="00446EBB"/>
    <w:rsid w:val="00452075"/>
    <w:rsid w:val="00460EF8"/>
    <w:rsid w:val="00461112"/>
    <w:rsid w:val="00462F88"/>
    <w:rsid w:val="00463AC8"/>
    <w:rsid w:val="00472B17"/>
    <w:rsid w:val="004761A6"/>
    <w:rsid w:val="00483FF7"/>
    <w:rsid w:val="00496CA0"/>
    <w:rsid w:val="00497700"/>
    <w:rsid w:val="004A0EA7"/>
    <w:rsid w:val="004A26AA"/>
    <w:rsid w:val="004A48DE"/>
    <w:rsid w:val="004B1C47"/>
    <w:rsid w:val="004B6EA8"/>
    <w:rsid w:val="004C02CF"/>
    <w:rsid w:val="004C4445"/>
    <w:rsid w:val="004C4A5A"/>
    <w:rsid w:val="004D0F8C"/>
    <w:rsid w:val="004D21F2"/>
    <w:rsid w:val="004D2AB1"/>
    <w:rsid w:val="004D48E6"/>
    <w:rsid w:val="004D69A9"/>
    <w:rsid w:val="004D7788"/>
    <w:rsid w:val="004E0C1B"/>
    <w:rsid w:val="004E38C8"/>
    <w:rsid w:val="004E5FCD"/>
    <w:rsid w:val="004E7AE2"/>
    <w:rsid w:val="004F1A5F"/>
    <w:rsid w:val="004F226B"/>
    <w:rsid w:val="004F31FA"/>
    <w:rsid w:val="004F3261"/>
    <w:rsid w:val="0050293D"/>
    <w:rsid w:val="00503B71"/>
    <w:rsid w:val="005044D2"/>
    <w:rsid w:val="00515833"/>
    <w:rsid w:val="0051791E"/>
    <w:rsid w:val="0052489E"/>
    <w:rsid w:val="00526397"/>
    <w:rsid w:val="005270A1"/>
    <w:rsid w:val="00544D44"/>
    <w:rsid w:val="00545DF6"/>
    <w:rsid w:val="00554AFB"/>
    <w:rsid w:val="0055580C"/>
    <w:rsid w:val="00557B1B"/>
    <w:rsid w:val="005608A9"/>
    <w:rsid w:val="00562B04"/>
    <w:rsid w:val="00566186"/>
    <w:rsid w:val="0057009C"/>
    <w:rsid w:val="00572A45"/>
    <w:rsid w:val="005829B5"/>
    <w:rsid w:val="00591666"/>
    <w:rsid w:val="0059538B"/>
    <w:rsid w:val="00596896"/>
    <w:rsid w:val="005A17A4"/>
    <w:rsid w:val="005A1A52"/>
    <w:rsid w:val="005A1FF3"/>
    <w:rsid w:val="005A3DA2"/>
    <w:rsid w:val="005A6606"/>
    <w:rsid w:val="005B1D01"/>
    <w:rsid w:val="005B426D"/>
    <w:rsid w:val="005B5783"/>
    <w:rsid w:val="005B59DB"/>
    <w:rsid w:val="005C5CF7"/>
    <w:rsid w:val="005D056A"/>
    <w:rsid w:val="005D6C7E"/>
    <w:rsid w:val="005E7AF4"/>
    <w:rsid w:val="005F1281"/>
    <w:rsid w:val="005F4AC8"/>
    <w:rsid w:val="00600BD2"/>
    <w:rsid w:val="006014F5"/>
    <w:rsid w:val="0060502A"/>
    <w:rsid w:val="00611414"/>
    <w:rsid w:val="00620207"/>
    <w:rsid w:val="0063247C"/>
    <w:rsid w:val="00636D70"/>
    <w:rsid w:val="00637A98"/>
    <w:rsid w:val="00652C61"/>
    <w:rsid w:val="006533E2"/>
    <w:rsid w:val="006537C2"/>
    <w:rsid w:val="00660C82"/>
    <w:rsid w:val="00666D56"/>
    <w:rsid w:val="00667EA1"/>
    <w:rsid w:val="00671ABC"/>
    <w:rsid w:val="006778D7"/>
    <w:rsid w:val="006842F4"/>
    <w:rsid w:val="0069704C"/>
    <w:rsid w:val="006A0C7E"/>
    <w:rsid w:val="006A0CEF"/>
    <w:rsid w:val="006A0F13"/>
    <w:rsid w:val="006A303B"/>
    <w:rsid w:val="006A6F04"/>
    <w:rsid w:val="006B057F"/>
    <w:rsid w:val="006B265A"/>
    <w:rsid w:val="006B2BC6"/>
    <w:rsid w:val="006B66DA"/>
    <w:rsid w:val="006C18BF"/>
    <w:rsid w:val="006C6173"/>
    <w:rsid w:val="006D0379"/>
    <w:rsid w:val="006D0F62"/>
    <w:rsid w:val="006D15B4"/>
    <w:rsid w:val="006E2D3D"/>
    <w:rsid w:val="006E419F"/>
    <w:rsid w:val="006F3E76"/>
    <w:rsid w:val="006F437D"/>
    <w:rsid w:val="006F4C26"/>
    <w:rsid w:val="006F677B"/>
    <w:rsid w:val="006F7F67"/>
    <w:rsid w:val="00702FFC"/>
    <w:rsid w:val="00721447"/>
    <w:rsid w:val="007241E9"/>
    <w:rsid w:val="00725951"/>
    <w:rsid w:val="00727478"/>
    <w:rsid w:val="007320FE"/>
    <w:rsid w:val="00732BF0"/>
    <w:rsid w:val="00734546"/>
    <w:rsid w:val="0073506B"/>
    <w:rsid w:val="00737115"/>
    <w:rsid w:val="007375C3"/>
    <w:rsid w:val="007407FF"/>
    <w:rsid w:val="00741A21"/>
    <w:rsid w:val="00742A3C"/>
    <w:rsid w:val="00743930"/>
    <w:rsid w:val="007443C5"/>
    <w:rsid w:val="00750A2E"/>
    <w:rsid w:val="00751B9B"/>
    <w:rsid w:val="00754C0C"/>
    <w:rsid w:val="00756A48"/>
    <w:rsid w:val="0075749A"/>
    <w:rsid w:val="00760226"/>
    <w:rsid w:val="007615CC"/>
    <w:rsid w:val="007628B9"/>
    <w:rsid w:val="00763AD3"/>
    <w:rsid w:val="00767AAC"/>
    <w:rsid w:val="00790523"/>
    <w:rsid w:val="007A11C4"/>
    <w:rsid w:val="007A3EDB"/>
    <w:rsid w:val="007A71C9"/>
    <w:rsid w:val="007B25BB"/>
    <w:rsid w:val="007B2A7C"/>
    <w:rsid w:val="007B66FD"/>
    <w:rsid w:val="007C28A2"/>
    <w:rsid w:val="007C56D3"/>
    <w:rsid w:val="007D2841"/>
    <w:rsid w:val="007D2FFF"/>
    <w:rsid w:val="007D3E91"/>
    <w:rsid w:val="007D46B0"/>
    <w:rsid w:val="007D6DAC"/>
    <w:rsid w:val="007E2715"/>
    <w:rsid w:val="007E2FD4"/>
    <w:rsid w:val="007E31E1"/>
    <w:rsid w:val="007E4EBB"/>
    <w:rsid w:val="007F4CFE"/>
    <w:rsid w:val="007F743B"/>
    <w:rsid w:val="0080005F"/>
    <w:rsid w:val="0080135F"/>
    <w:rsid w:val="008078C3"/>
    <w:rsid w:val="00813334"/>
    <w:rsid w:val="00815B22"/>
    <w:rsid w:val="00820C89"/>
    <w:rsid w:val="00823D00"/>
    <w:rsid w:val="008305D2"/>
    <w:rsid w:val="008424D1"/>
    <w:rsid w:val="00842C4C"/>
    <w:rsid w:val="008436EB"/>
    <w:rsid w:val="00843B34"/>
    <w:rsid w:val="00845BA0"/>
    <w:rsid w:val="00851218"/>
    <w:rsid w:val="00852DC7"/>
    <w:rsid w:val="00853DDF"/>
    <w:rsid w:val="0086146A"/>
    <w:rsid w:val="008616A5"/>
    <w:rsid w:val="0086281C"/>
    <w:rsid w:val="00862B0B"/>
    <w:rsid w:val="00863C4D"/>
    <w:rsid w:val="0086592E"/>
    <w:rsid w:val="00865E83"/>
    <w:rsid w:val="0086688C"/>
    <w:rsid w:val="00866FBE"/>
    <w:rsid w:val="008716A8"/>
    <w:rsid w:val="0087465F"/>
    <w:rsid w:val="00882FA2"/>
    <w:rsid w:val="0088350F"/>
    <w:rsid w:val="00883A9D"/>
    <w:rsid w:val="00884815"/>
    <w:rsid w:val="00884A1E"/>
    <w:rsid w:val="00886E47"/>
    <w:rsid w:val="008904D5"/>
    <w:rsid w:val="00891006"/>
    <w:rsid w:val="008917CE"/>
    <w:rsid w:val="008A2615"/>
    <w:rsid w:val="008A660E"/>
    <w:rsid w:val="008B5CC3"/>
    <w:rsid w:val="008C12CB"/>
    <w:rsid w:val="008C5534"/>
    <w:rsid w:val="008D4F89"/>
    <w:rsid w:val="008F0EC6"/>
    <w:rsid w:val="008F160D"/>
    <w:rsid w:val="008F1E93"/>
    <w:rsid w:val="008F4BB9"/>
    <w:rsid w:val="008F4D14"/>
    <w:rsid w:val="00901971"/>
    <w:rsid w:val="00903B6F"/>
    <w:rsid w:val="00910629"/>
    <w:rsid w:val="00912D69"/>
    <w:rsid w:val="00914BD4"/>
    <w:rsid w:val="00916712"/>
    <w:rsid w:val="009200D4"/>
    <w:rsid w:val="00924108"/>
    <w:rsid w:val="0092506A"/>
    <w:rsid w:val="00932956"/>
    <w:rsid w:val="00936E96"/>
    <w:rsid w:val="00943119"/>
    <w:rsid w:val="00945EC3"/>
    <w:rsid w:val="00950EAE"/>
    <w:rsid w:val="00962008"/>
    <w:rsid w:val="009723E7"/>
    <w:rsid w:val="0098041C"/>
    <w:rsid w:val="00991029"/>
    <w:rsid w:val="009943D2"/>
    <w:rsid w:val="009A1228"/>
    <w:rsid w:val="009A219D"/>
    <w:rsid w:val="009A525A"/>
    <w:rsid w:val="009B1B51"/>
    <w:rsid w:val="009B6FA0"/>
    <w:rsid w:val="009D0D4F"/>
    <w:rsid w:val="009D149C"/>
    <w:rsid w:val="009D288D"/>
    <w:rsid w:val="009D4054"/>
    <w:rsid w:val="009D40DA"/>
    <w:rsid w:val="009D7AA9"/>
    <w:rsid w:val="009D7B35"/>
    <w:rsid w:val="009E0323"/>
    <w:rsid w:val="009E1A46"/>
    <w:rsid w:val="009E6351"/>
    <w:rsid w:val="009E65D3"/>
    <w:rsid w:val="009F04C7"/>
    <w:rsid w:val="009F784D"/>
    <w:rsid w:val="00A00C16"/>
    <w:rsid w:val="00A0121B"/>
    <w:rsid w:val="00A03E90"/>
    <w:rsid w:val="00A07C28"/>
    <w:rsid w:val="00A15723"/>
    <w:rsid w:val="00A168A5"/>
    <w:rsid w:val="00A23619"/>
    <w:rsid w:val="00A26C1F"/>
    <w:rsid w:val="00A270E5"/>
    <w:rsid w:val="00A311EF"/>
    <w:rsid w:val="00A472B6"/>
    <w:rsid w:val="00A55898"/>
    <w:rsid w:val="00A56D9B"/>
    <w:rsid w:val="00A625F5"/>
    <w:rsid w:val="00A63ECC"/>
    <w:rsid w:val="00A668F7"/>
    <w:rsid w:val="00A71177"/>
    <w:rsid w:val="00A712B7"/>
    <w:rsid w:val="00A832B7"/>
    <w:rsid w:val="00A84AE2"/>
    <w:rsid w:val="00A85A43"/>
    <w:rsid w:val="00A92B72"/>
    <w:rsid w:val="00A948D7"/>
    <w:rsid w:val="00A96C0D"/>
    <w:rsid w:val="00A97061"/>
    <w:rsid w:val="00A973A8"/>
    <w:rsid w:val="00AA0163"/>
    <w:rsid w:val="00AB300E"/>
    <w:rsid w:val="00AB6080"/>
    <w:rsid w:val="00AC4CF1"/>
    <w:rsid w:val="00AD4518"/>
    <w:rsid w:val="00AE0A32"/>
    <w:rsid w:val="00AE3C5B"/>
    <w:rsid w:val="00AF0F19"/>
    <w:rsid w:val="00AF7635"/>
    <w:rsid w:val="00B03C9A"/>
    <w:rsid w:val="00B05A11"/>
    <w:rsid w:val="00B06447"/>
    <w:rsid w:val="00B1764E"/>
    <w:rsid w:val="00B20F3B"/>
    <w:rsid w:val="00B21519"/>
    <w:rsid w:val="00B30232"/>
    <w:rsid w:val="00B40D81"/>
    <w:rsid w:val="00B42D96"/>
    <w:rsid w:val="00B5500C"/>
    <w:rsid w:val="00B62B2F"/>
    <w:rsid w:val="00B64811"/>
    <w:rsid w:val="00B666F8"/>
    <w:rsid w:val="00B72B75"/>
    <w:rsid w:val="00B77656"/>
    <w:rsid w:val="00B77671"/>
    <w:rsid w:val="00B83BA1"/>
    <w:rsid w:val="00B9324D"/>
    <w:rsid w:val="00B96F3F"/>
    <w:rsid w:val="00BA0C06"/>
    <w:rsid w:val="00BA109B"/>
    <w:rsid w:val="00BA16BD"/>
    <w:rsid w:val="00BA5211"/>
    <w:rsid w:val="00BA68FD"/>
    <w:rsid w:val="00BB5AAD"/>
    <w:rsid w:val="00BC1D09"/>
    <w:rsid w:val="00BC2477"/>
    <w:rsid w:val="00BC3A5A"/>
    <w:rsid w:val="00BC7C87"/>
    <w:rsid w:val="00BD05F8"/>
    <w:rsid w:val="00BE2142"/>
    <w:rsid w:val="00BE6709"/>
    <w:rsid w:val="00BE6F35"/>
    <w:rsid w:val="00BE707C"/>
    <w:rsid w:val="00BF75B5"/>
    <w:rsid w:val="00C03952"/>
    <w:rsid w:val="00C14D62"/>
    <w:rsid w:val="00C14D70"/>
    <w:rsid w:val="00C14DC3"/>
    <w:rsid w:val="00C23863"/>
    <w:rsid w:val="00C27388"/>
    <w:rsid w:val="00C32A03"/>
    <w:rsid w:val="00C35688"/>
    <w:rsid w:val="00C405C3"/>
    <w:rsid w:val="00C44081"/>
    <w:rsid w:val="00C4446B"/>
    <w:rsid w:val="00C44CBA"/>
    <w:rsid w:val="00C456B2"/>
    <w:rsid w:val="00C47941"/>
    <w:rsid w:val="00C5248E"/>
    <w:rsid w:val="00C53C60"/>
    <w:rsid w:val="00C63675"/>
    <w:rsid w:val="00C6407B"/>
    <w:rsid w:val="00C64CB0"/>
    <w:rsid w:val="00C70703"/>
    <w:rsid w:val="00C72A55"/>
    <w:rsid w:val="00C72B85"/>
    <w:rsid w:val="00C7380D"/>
    <w:rsid w:val="00C7387E"/>
    <w:rsid w:val="00C83E62"/>
    <w:rsid w:val="00C8538E"/>
    <w:rsid w:val="00C871C0"/>
    <w:rsid w:val="00C87AA8"/>
    <w:rsid w:val="00C92500"/>
    <w:rsid w:val="00C942A7"/>
    <w:rsid w:val="00C9536D"/>
    <w:rsid w:val="00CA644D"/>
    <w:rsid w:val="00CB7B89"/>
    <w:rsid w:val="00CC3094"/>
    <w:rsid w:val="00CC79D8"/>
    <w:rsid w:val="00CD7C6D"/>
    <w:rsid w:val="00CE1EA8"/>
    <w:rsid w:val="00CE2DF2"/>
    <w:rsid w:val="00CE5B33"/>
    <w:rsid w:val="00CE643D"/>
    <w:rsid w:val="00CE72F8"/>
    <w:rsid w:val="00CF09F1"/>
    <w:rsid w:val="00CF1C1B"/>
    <w:rsid w:val="00CF3CEE"/>
    <w:rsid w:val="00CF602D"/>
    <w:rsid w:val="00D07365"/>
    <w:rsid w:val="00D129A3"/>
    <w:rsid w:val="00D139B5"/>
    <w:rsid w:val="00D14EAD"/>
    <w:rsid w:val="00D264F0"/>
    <w:rsid w:val="00D30A7B"/>
    <w:rsid w:val="00D35144"/>
    <w:rsid w:val="00D362A9"/>
    <w:rsid w:val="00D43E24"/>
    <w:rsid w:val="00D454F9"/>
    <w:rsid w:val="00D50E01"/>
    <w:rsid w:val="00D5209B"/>
    <w:rsid w:val="00D63235"/>
    <w:rsid w:val="00D64559"/>
    <w:rsid w:val="00D6484A"/>
    <w:rsid w:val="00D67453"/>
    <w:rsid w:val="00D73777"/>
    <w:rsid w:val="00D76FCF"/>
    <w:rsid w:val="00D81DE3"/>
    <w:rsid w:val="00D82344"/>
    <w:rsid w:val="00D82C2E"/>
    <w:rsid w:val="00D85AA2"/>
    <w:rsid w:val="00D87C98"/>
    <w:rsid w:val="00DA0BAB"/>
    <w:rsid w:val="00DA1DE8"/>
    <w:rsid w:val="00DA42F1"/>
    <w:rsid w:val="00DB196C"/>
    <w:rsid w:val="00DB240D"/>
    <w:rsid w:val="00DB256C"/>
    <w:rsid w:val="00DB659A"/>
    <w:rsid w:val="00DB6AFC"/>
    <w:rsid w:val="00DB745A"/>
    <w:rsid w:val="00DC1DC7"/>
    <w:rsid w:val="00DC53CF"/>
    <w:rsid w:val="00DC63B2"/>
    <w:rsid w:val="00DD212C"/>
    <w:rsid w:val="00DE53F4"/>
    <w:rsid w:val="00DE5A01"/>
    <w:rsid w:val="00DF0DFD"/>
    <w:rsid w:val="00DF439A"/>
    <w:rsid w:val="00E02D43"/>
    <w:rsid w:val="00E0353A"/>
    <w:rsid w:val="00E055EC"/>
    <w:rsid w:val="00E11339"/>
    <w:rsid w:val="00E15AB0"/>
    <w:rsid w:val="00E15D68"/>
    <w:rsid w:val="00E170EB"/>
    <w:rsid w:val="00E204B1"/>
    <w:rsid w:val="00E26035"/>
    <w:rsid w:val="00E3163B"/>
    <w:rsid w:val="00E35BF5"/>
    <w:rsid w:val="00E41F64"/>
    <w:rsid w:val="00E47FC6"/>
    <w:rsid w:val="00E52D91"/>
    <w:rsid w:val="00E52FD4"/>
    <w:rsid w:val="00E56349"/>
    <w:rsid w:val="00E631BB"/>
    <w:rsid w:val="00E6425F"/>
    <w:rsid w:val="00E6617F"/>
    <w:rsid w:val="00E66DC2"/>
    <w:rsid w:val="00E70E6E"/>
    <w:rsid w:val="00E74FA0"/>
    <w:rsid w:val="00E8181B"/>
    <w:rsid w:val="00E84DDB"/>
    <w:rsid w:val="00E86623"/>
    <w:rsid w:val="00E8685B"/>
    <w:rsid w:val="00E94612"/>
    <w:rsid w:val="00E97199"/>
    <w:rsid w:val="00EA19E1"/>
    <w:rsid w:val="00EA5315"/>
    <w:rsid w:val="00EB0DB5"/>
    <w:rsid w:val="00EB1AE0"/>
    <w:rsid w:val="00EB33DC"/>
    <w:rsid w:val="00EB78D2"/>
    <w:rsid w:val="00ED13DA"/>
    <w:rsid w:val="00ED3EE2"/>
    <w:rsid w:val="00ED7E1E"/>
    <w:rsid w:val="00EE1626"/>
    <w:rsid w:val="00EE1B58"/>
    <w:rsid w:val="00EE346F"/>
    <w:rsid w:val="00EE70A2"/>
    <w:rsid w:val="00EF09D8"/>
    <w:rsid w:val="00EF1107"/>
    <w:rsid w:val="00F00DC2"/>
    <w:rsid w:val="00F11410"/>
    <w:rsid w:val="00F1307E"/>
    <w:rsid w:val="00F13D2C"/>
    <w:rsid w:val="00F17D5E"/>
    <w:rsid w:val="00F25668"/>
    <w:rsid w:val="00F269E7"/>
    <w:rsid w:val="00F273D1"/>
    <w:rsid w:val="00F27C0F"/>
    <w:rsid w:val="00F30332"/>
    <w:rsid w:val="00F30D8D"/>
    <w:rsid w:val="00F34BC8"/>
    <w:rsid w:val="00F355DE"/>
    <w:rsid w:val="00F42454"/>
    <w:rsid w:val="00F42E96"/>
    <w:rsid w:val="00F4588B"/>
    <w:rsid w:val="00F518E8"/>
    <w:rsid w:val="00F57446"/>
    <w:rsid w:val="00F6126B"/>
    <w:rsid w:val="00F62C2E"/>
    <w:rsid w:val="00F70771"/>
    <w:rsid w:val="00F9296A"/>
    <w:rsid w:val="00F938A5"/>
    <w:rsid w:val="00FA63F6"/>
    <w:rsid w:val="00FB1F90"/>
    <w:rsid w:val="00FB21A7"/>
    <w:rsid w:val="00FB2F60"/>
    <w:rsid w:val="00FC25E3"/>
    <w:rsid w:val="00FC76C6"/>
    <w:rsid w:val="00FD070D"/>
    <w:rsid w:val="00FD545A"/>
    <w:rsid w:val="00FD5BFD"/>
    <w:rsid w:val="00FD6032"/>
    <w:rsid w:val="00FE74C5"/>
    <w:rsid w:val="00FF0CC2"/>
    <w:rsid w:val="00FF16EF"/>
    <w:rsid w:val="00FF23C8"/>
    <w:rsid w:val="00FF2D41"/>
    <w:rsid w:val="00FF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542C2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D4"/>
  </w:style>
  <w:style w:type="paragraph" w:styleId="1">
    <w:name w:val="heading 1"/>
    <w:basedOn w:val="a"/>
    <w:next w:val="a"/>
    <w:link w:val="10"/>
    <w:qFormat/>
    <w:rsid w:val="00E52FD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E52FD4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E52FD4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52FD4"/>
    <w:rPr>
      <w:sz w:val="28"/>
      <w:lang w:val="ru-RU" w:eastAsia="ru-RU" w:bidi="ar-SA"/>
    </w:rPr>
  </w:style>
  <w:style w:type="paragraph" w:customStyle="1" w:styleId="ConsPlusTitle">
    <w:name w:val="ConsPlusTitle"/>
    <w:rsid w:val="00886E4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214AF"/>
    <w:pPr>
      <w:widowControl w:val="0"/>
      <w:autoSpaceDE w:val="0"/>
      <w:autoSpaceDN w:val="0"/>
    </w:pPr>
    <w:rPr>
      <w:sz w:val="24"/>
    </w:rPr>
  </w:style>
  <w:style w:type="character" w:customStyle="1" w:styleId="20">
    <w:name w:val="Основной текст (2)_"/>
    <w:link w:val="21"/>
    <w:rsid w:val="00FF5765"/>
    <w:rPr>
      <w:b/>
      <w:bCs/>
      <w:spacing w:val="7"/>
      <w:lang w:bidi="ar-SA"/>
    </w:rPr>
  </w:style>
  <w:style w:type="paragraph" w:customStyle="1" w:styleId="21">
    <w:name w:val="Основной текст (2)1"/>
    <w:basedOn w:val="a"/>
    <w:link w:val="20"/>
    <w:rsid w:val="00FF5765"/>
    <w:pPr>
      <w:widowControl w:val="0"/>
      <w:shd w:val="clear" w:color="auto" w:fill="FFFFFF"/>
      <w:spacing w:after="60" w:line="240" w:lineRule="atLeast"/>
      <w:ind w:hanging="340"/>
      <w:jc w:val="center"/>
    </w:pPr>
    <w:rPr>
      <w:b/>
      <w:bCs/>
      <w:spacing w:val="7"/>
    </w:rPr>
  </w:style>
  <w:style w:type="character" w:customStyle="1" w:styleId="22">
    <w:name w:val="Основной текст (2)"/>
    <w:rsid w:val="00FF5765"/>
    <w:rPr>
      <w:rFonts w:ascii="Times New Roman" w:hAnsi="Times New Roman" w:cs="Times New Roman"/>
      <w:b w:val="0"/>
      <w:bCs w:val="0"/>
      <w:spacing w:val="7"/>
      <w:sz w:val="20"/>
      <w:szCs w:val="20"/>
      <w:u w:val="single"/>
      <w:lang w:bidi="ar-SA"/>
    </w:rPr>
  </w:style>
  <w:style w:type="character" w:customStyle="1" w:styleId="30">
    <w:name w:val="Основной текст (3)_"/>
    <w:link w:val="31"/>
    <w:rsid w:val="00CB7B89"/>
    <w:rPr>
      <w:i/>
      <w:iCs/>
      <w:lang w:bidi="ar-SA"/>
    </w:rPr>
  </w:style>
  <w:style w:type="paragraph" w:customStyle="1" w:styleId="31">
    <w:name w:val="Основной текст (3)"/>
    <w:basedOn w:val="a"/>
    <w:link w:val="30"/>
    <w:rsid w:val="00CB7B89"/>
    <w:pPr>
      <w:widowControl w:val="0"/>
      <w:shd w:val="clear" w:color="auto" w:fill="FFFFFF"/>
      <w:spacing w:after="240" w:line="274" w:lineRule="exact"/>
      <w:jc w:val="center"/>
    </w:pPr>
    <w:rPr>
      <w:i/>
      <w:iCs/>
    </w:rPr>
  </w:style>
  <w:style w:type="character" w:customStyle="1" w:styleId="a3">
    <w:name w:val="Основной текст Знак"/>
    <w:link w:val="a4"/>
    <w:rsid w:val="00CB7B89"/>
    <w:rPr>
      <w:spacing w:val="6"/>
      <w:lang w:bidi="ar-SA"/>
    </w:rPr>
  </w:style>
  <w:style w:type="paragraph" w:styleId="a4">
    <w:name w:val="Body Text"/>
    <w:basedOn w:val="a"/>
    <w:link w:val="a3"/>
    <w:rsid w:val="00CB7B89"/>
    <w:pPr>
      <w:widowControl w:val="0"/>
      <w:shd w:val="clear" w:color="auto" w:fill="FFFFFF"/>
      <w:spacing w:line="274" w:lineRule="exact"/>
      <w:ind w:hanging="1900"/>
      <w:jc w:val="both"/>
    </w:pPr>
    <w:rPr>
      <w:spacing w:val="6"/>
    </w:rPr>
  </w:style>
  <w:style w:type="character" w:customStyle="1" w:styleId="4">
    <w:name w:val="Заголовок №4_"/>
    <w:link w:val="40"/>
    <w:rsid w:val="00CB7B89"/>
    <w:rPr>
      <w:b/>
      <w:bCs/>
      <w:spacing w:val="7"/>
      <w:lang w:bidi="ar-SA"/>
    </w:rPr>
  </w:style>
  <w:style w:type="paragraph" w:customStyle="1" w:styleId="40">
    <w:name w:val="Заголовок №4"/>
    <w:basedOn w:val="a"/>
    <w:link w:val="4"/>
    <w:rsid w:val="00CB7B89"/>
    <w:pPr>
      <w:widowControl w:val="0"/>
      <w:shd w:val="clear" w:color="auto" w:fill="FFFFFF"/>
      <w:spacing w:before="480" w:line="274" w:lineRule="exact"/>
      <w:jc w:val="both"/>
      <w:outlineLvl w:val="3"/>
    </w:pPr>
    <w:rPr>
      <w:b/>
      <w:bCs/>
      <w:spacing w:val="7"/>
    </w:rPr>
  </w:style>
  <w:style w:type="character" w:styleId="a5">
    <w:name w:val="Hyperlink"/>
    <w:rsid w:val="00CB7B89"/>
    <w:rPr>
      <w:color w:val="000080"/>
      <w:u w:val="single"/>
    </w:rPr>
  </w:style>
  <w:style w:type="character" w:customStyle="1" w:styleId="Corbel">
    <w:name w:val="Основной текст + Corbel"/>
    <w:aliases w:val="9,5 pt,Интервал 1 pt,Основной текст + 11"/>
    <w:rsid w:val="00CB7B89"/>
    <w:rPr>
      <w:rFonts w:ascii="Corbel" w:hAnsi="Corbel" w:cs="Corbel"/>
      <w:spacing w:val="22"/>
      <w:sz w:val="19"/>
      <w:szCs w:val="19"/>
      <w:u w:val="none"/>
      <w:lang w:bidi="ar-SA"/>
    </w:rPr>
  </w:style>
  <w:style w:type="character" w:customStyle="1" w:styleId="Corbel4">
    <w:name w:val="Основной текст + Corbel4"/>
    <w:aliases w:val="94,5 pt7,Интервал 1 pt3"/>
    <w:rsid w:val="00CB7B89"/>
    <w:rPr>
      <w:rFonts w:ascii="Corbel" w:hAnsi="Corbel" w:cs="Corbel"/>
      <w:spacing w:val="20"/>
      <w:sz w:val="19"/>
      <w:szCs w:val="19"/>
      <w:u w:val="none"/>
      <w:lang w:bidi="ar-SA"/>
    </w:rPr>
  </w:style>
  <w:style w:type="character" w:customStyle="1" w:styleId="12">
    <w:name w:val="Основной текст + 12"/>
    <w:aliases w:val="5 pt6,Полужирный,Интервал 0 pt,Масштаб 80%"/>
    <w:rsid w:val="00CB7B89"/>
    <w:rPr>
      <w:rFonts w:ascii="Times New Roman" w:hAnsi="Times New Roman" w:cs="Times New Roman"/>
      <w:b/>
      <w:bCs/>
      <w:spacing w:val="2"/>
      <w:w w:val="80"/>
      <w:sz w:val="25"/>
      <w:szCs w:val="25"/>
      <w:u w:val="none"/>
      <w:lang w:bidi="ar-SA"/>
    </w:rPr>
  </w:style>
  <w:style w:type="character" w:customStyle="1" w:styleId="a6">
    <w:name w:val="Основной текст + Курсив"/>
    <w:aliases w:val="Интервал 0 pt5"/>
    <w:rsid w:val="00CB7B89"/>
    <w:rPr>
      <w:rFonts w:ascii="Times New Roman" w:hAnsi="Times New Roman" w:cs="Times New Roman"/>
      <w:i/>
      <w:iCs/>
      <w:spacing w:val="0"/>
      <w:sz w:val="20"/>
      <w:szCs w:val="20"/>
      <w:u w:val="none"/>
      <w:lang w:bidi="ar-SA"/>
    </w:rPr>
  </w:style>
  <w:style w:type="character" w:customStyle="1" w:styleId="32">
    <w:name w:val="Основной текст (3) + Не курсив"/>
    <w:aliases w:val="Интервал 0 pt4"/>
    <w:rsid w:val="00CB7B89"/>
    <w:rPr>
      <w:rFonts w:ascii="Times New Roman" w:hAnsi="Times New Roman" w:cs="Times New Roman"/>
      <w:i/>
      <w:iCs/>
      <w:spacing w:val="6"/>
      <w:sz w:val="20"/>
      <w:szCs w:val="20"/>
      <w:u w:val="none"/>
      <w:lang w:bidi="ar-SA"/>
    </w:rPr>
  </w:style>
  <w:style w:type="character" w:customStyle="1" w:styleId="a7">
    <w:name w:val="Оглавление_"/>
    <w:link w:val="11"/>
    <w:rsid w:val="00CB7B89"/>
    <w:rPr>
      <w:spacing w:val="6"/>
      <w:lang w:bidi="ar-SA"/>
    </w:rPr>
  </w:style>
  <w:style w:type="paragraph" w:customStyle="1" w:styleId="11">
    <w:name w:val="Оглавление1"/>
    <w:basedOn w:val="a"/>
    <w:link w:val="a7"/>
    <w:rsid w:val="00CB7B89"/>
    <w:pPr>
      <w:widowControl w:val="0"/>
      <w:shd w:val="clear" w:color="auto" w:fill="FFFFFF"/>
      <w:spacing w:line="274" w:lineRule="exact"/>
      <w:jc w:val="both"/>
    </w:pPr>
    <w:rPr>
      <w:spacing w:val="6"/>
    </w:rPr>
  </w:style>
  <w:style w:type="character" w:customStyle="1" w:styleId="13">
    <w:name w:val="Заголовок №1_"/>
    <w:link w:val="14"/>
    <w:rsid w:val="00CB7B89"/>
    <w:rPr>
      <w:b/>
      <w:bCs/>
      <w:spacing w:val="2"/>
      <w:w w:val="80"/>
      <w:sz w:val="25"/>
      <w:szCs w:val="25"/>
      <w:lang w:bidi="ar-SA"/>
    </w:rPr>
  </w:style>
  <w:style w:type="paragraph" w:customStyle="1" w:styleId="14">
    <w:name w:val="Заголовок №1"/>
    <w:basedOn w:val="a"/>
    <w:link w:val="13"/>
    <w:rsid w:val="00CB7B89"/>
    <w:pPr>
      <w:widowControl w:val="0"/>
      <w:shd w:val="clear" w:color="auto" w:fill="FFFFFF"/>
      <w:spacing w:line="274" w:lineRule="exact"/>
      <w:jc w:val="both"/>
      <w:outlineLvl w:val="0"/>
    </w:pPr>
    <w:rPr>
      <w:b/>
      <w:bCs/>
      <w:spacing w:val="2"/>
      <w:w w:val="80"/>
      <w:sz w:val="25"/>
      <w:szCs w:val="25"/>
    </w:rPr>
  </w:style>
  <w:style w:type="character" w:customStyle="1" w:styleId="a8">
    <w:name w:val="Оглавление"/>
    <w:rsid w:val="00CB7B89"/>
    <w:rPr>
      <w:rFonts w:ascii="Times New Roman" w:hAnsi="Times New Roman" w:cs="Times New Roman"/>
      <w:spacing w:val="6"/>
      <w:sz w:val="20"/>
      <w:szCs w:val="20"/>
      <w:u w:val="single"/>
      <w:lang w:bidi="ar-SA"/>
    </w:rPr>
  </w:style>
  <w:style w:type="character" w:customStyle="1" w:styleId="23">
    <w:name w:val="Оглавление (2)_"/>
    <w:link w:val="210"/>
    <w:rsid w:val="00CB7B89"/>
    <w:rPr>
      <w:b/>
      <w:bCs/>
      <w:spacing w:val="7"/>
      <w:lang w:bidi="ar-SA"/>
    </w:rPr>
  </w:style>
  <w:style w:type="paragraph" w:customStyle="1" w:styleId="210">
    <w:name w:val="Оглавление (2)1"/>
    <w:basedOn w:val="a"/>
    <w:link w:val="23"/>
    <w:rsid w:val="00CB7B89"/>
    <w:pPr>
      <w:widowControl w:val="0"/>
      <w:shd w:val="clear" w:color="auto" w:fill="FFFFFF"/>
      <w:spacing w:line="274" w:lineRule="exact"/>
      <w:jc w:val="both"/>
    </w:pPr>
    <w:rPr>
      <w:b/>
      <w:bCs/>
      <w:spacing w:val="7"/>
    </w:rPr>
  </w:style>
  <w:style w:type="character" w:customStyle="1" w:styleId="24">
    <w:name w:val="Оглавление (2)"/>
    <w:rsid w:val="00CB7B89"/>
    <w:rPr>
      <w:b/>
      <w:bCs/>
      <w:spacing w:val="7"/>
      <w:u w:val="single"/>
      <w:lang w:bidi="ar-SA"/>
    </w:rPr>
  </w:style>
  <w:style w:type="character" w:customStyle="1" w:styleId="a9">
    <w:name w:val="Подпись к таблице_"/>
    <w:link w:val="15"/>
    <w:rsid w:val="00CB7B89"/>
    <w:rPr>
      <w:b/>
      <w:bCs/>
      <w:spacing w:val="7"/>
      <w:lang w:bidi="ar-SA"/>
    </w:rPr>
  </w:style>
  <w:style w:type="paragraph" w:customStyle="1" w:styleId="15">
    <w:name w:val="Подпись к таблице1"/>
    <w:basedOn w:val="a"/>
    <w:link w:val="a9"/>
    <w:rsid w:val="00CB7B89"/>
    <w:pPr>
      <w:widowControl w:val="0"/>
      <w:shd w:val="clear" w:color="auto" w:fill="FFFFFF"/>
      <w:spacing w:line="288" w:lineRule="exact"/>
    </w:pPr>
    <w:rPr>
      <w:b/>
      <w:bCs/>
      <w:spacing w:val="7"/>
    </w:rPr>
  </w:style>
  <w:style w:type="character" w:customStyle="1" w:styleId="aa">
    <w:name w:val="Подпись к таблице"/>
    <w:rsid w:val="00CB7B89"/>
    <w:rPr>
      <w:b/>
      <w:bCs/>
      <w:spacing w:val="7"/>
      <w:u w:val="single"/>
      <w:lang w:bidi="ar-SA"/>
    </w:rPr>
  </w:style>
  <w:style w:type="character" w:customStyle="1" w:styleId="ab">
    <w:name w:val="Основной текст + Полужирный"/>
    <w:aliases w:val="Интервал 0 pt6"/>
    <w:rsid w:val="00CB7B89"/>
    <w:rPr>
      <w:rFonts w:ascii="Times New Roman" w:hAnsi="Times New Roman" w:cs="Times New Roman"/>
      <w:b/>
      <w:bCs/>
      <w:spacing w:val="7"/>
      <w:sz w:val="20"/>
      <w:szCs w:val="20"/>
      <w:u w:val="none"/>
      <w:lang w:bidi="ar-SA"/>
    </w:rPr>
  </w:style>
  <w:style w:type="character" w:customStyle="1" w:styleId="Corbel3">
    <w:name w:val="Основной текст + Corbel3"/>
    <w:aliases w:val="93,5 pt4,Интервал 1 pt1"/>
    <w:rsid w:val="00CB7B89"/>
    <w:rPr>
      <w:rFonts w:ascii="Corbel" w:hAnsi="Corbel" w:cs="Corbel"/>
      <w:spacing w:val="20"/>
      <w:sz w:val="19"/>
      <w:szCs w:val="19"/>
      <w:u w:val="none"/>
      <w:lang w:bidi="ar-SA"/>
    </w:rPr>
  </w:style>
  <w:style w:type="character" w:customStyle="1" w:styleId="Corbel1">
    <w:name w:val="Основной текст + Corbel1"/>
    <w:aliases w:val="91,5 pt1,Основной текст + 111,Курсив"/>
    <w:rsid w:val="00CB7B89"/>
    <w:rPr>
      <w:rFonts w:ascii="Corbel" w:hAnsi="Corbel" w:cs="Corbel"/>
      <w:spacing w:val="6"/>
      <w:sz w:val="19"/>
      <w:szCs w:val="19"/>
      <w:u w:val="none"/>
      <w:lang w:bidi="ar-SA"/>
    </w:rPr>
  </w:style>
  <w:style w:type="character" w:customStyle="1" w:styleId="Exact">
    <w:name w:val="Основной текст Exact"/>
    <w:rsid w:val="00725951"/>
    <w:rPr>
      <w:rFonts w:ascii="Times New Roman" w:hAnsi="Times New Roman" w:cs="Times New Roman"/>
      <w:sz w:val="26"/>
      <w:szCs w:val="26"/>
      <w:u w:val="none"/>
    </w:rPr>
  </w:style>
  <w:style w:type="table" w:styleId="ac">
    <w:name w:val="Table Grid"/>
    <w:basedOn w:val="a1"/>
    <w:rsid w:val="0072595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aliases w:val="List Paragraph,Абзац списка11,ПАРАГРАФ"/>
    <w:basedOn w:val="a"/>
    <w:uiPriority w:val="34"/>
    <w:qFormat/>
    <w:rsid w:val="007259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footnote text"/>
    <w:basedOn w:val="a"/>
    <w:link w:val="ae"/>
    <w:unhideWhenUsed/>
    <w:rsid w:val="00725951"/>
    <w:rPr>
      <w:rFonts w:ascii="Calibri" w:eastAsia="Calibri" w:hAnsi="Calibri"/>
      <w:sz w:val="24"/>
      <w:szCs w:val="24"/>
      <w:lang w:eastAsia="en-US"/>
    </w:rPr>
  </w:style>
  <w:style w:type="character" w:customStyle="1" w:styleId="ae">
    <w:name w:val="Текст сноски Знак"/>
    <w:link w:val="ad"/>
    <w:rsid w:val="00725951"/>
    <w:rPr>
      <w:rFonts w:ascii="Calibri" w:eastAsia="Calibri" w:hAnsi="Calibri"/>
      <w:sz w:val="24"/>
      <w:szCs w:val="24"/>
      <w:lang w:val="ru-RU" w:eastAsia="en-US" w:bidi="ar-SA"/>
    </w:rPr>
  </w:style>
  <w:style w:type="character" w:styleId="af">
    <w:name w:val="footnote reference"/>
    <w:unhideWhenUsed/>
    <w:rsid w:val="00725951"/>
    <w:rPr>
      <w:vertAlign w:val="superscript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rsid w:val="00725951"/>
    <w:rPr>
      <w:rFonts w:ascii="Verdana" w:hAnsi="Verdana" w:cs="Verdana"/>
      <w:lang w:val="en-US" w:eastAsia="en-US"/>
    </w:rPr>
  </w:style>
  <w:style w:type="paragraph" w:customStyle="1" w:styleId="Default">
    <w:name w:val="Default"/>
    <w:rsid w:val="007259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rsid w:val="00725951"/>
  </w:style>
  <w:style w:type="paragraph" w:styleId="af1">
    <w:name w:val="Normal (Web)"/>
    <w:basedOn w:val="a"/>
    <w:unhideWhenUsed/>
    <w:rsid w:val="00725951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uiPriority w:val="99"/>
    <w:rsid w:val="00725951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f3">
    <w:name w:val="Верхний колонтитул Знак"/>
    <w:link w:val="af2"/>
    <w:uiPriority w:val="99"/>
    <w:rsid w:val="00725951"/>
    <w:rPr>
      <w:rFonts w:ascii="Courier New" w:eastAsia="Courier New" w:hAnsi="Courier New" w:cs="Courier New"/>
      <w:color w:val="000000"/>
      <w:sz w:val="24"/>
      <w:szCs w:val="24"/>
      <w:lang w:val="ru-RU" w:eastAsia="ru-RU" w:bidi="ar-SA"/>
    </w:rPr>
  </w:style>
  <w:style w:type="paragraph" w:styleId="af4">
    <w:name w:val="footer"/>
    <w:basedOn w:val="a"/>
    <w:link w:val="af5"/>
    <w:uiPriority w:val="99"/>
    <w:rsid w:val="00725951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f5">
    <w:name w:val="Нижний колонтитул Знак"/>
    <w:link w:val="af4"/>
    <w:uiPriority w:val="99"/>
    <w:rsid w:val="00725951"/>
    <w:rPr>
      <w:rFonts w:ascii="Courier New" w:eastAsia="Courier New" w:hAnsi="Courier New" w:cs="Courier New"/>
      <w:color w:val="000000"/>
      <w:sz w:val="24"/>
      <w:szCs w:val="24"/>
      <w:lang w:val="ru-RU" w:eastAsia="ru-RU" w:bidi="ar-SA"/>
    </w:rPr>
  </w:style>
  <w:style w:type="paragraph" w:styleId="af6">
    <w:name w:val="Balloon Text"/>
    <w:basedOn w:val="a"/>
    <w:rsid w:val="00725951"/>
    <w:pPr>
      <w:widowControl w:val="0"/>
    </w:pPr>
    <w:rPr>
      <w:rFonts w:ascii="Tahoma" w:eastAsia="Courier New" w:hAnsi="Tahoma" w:cs="Tahoma"/>
      <w:color w:val="000000"/>
      <w:sz w:val="16"/>
      <w:szCs w:val="16"/>
    </w:rPr>
  </w:style>
  <w:style w:type="paragraph" w:styleId="af7">
    <w:name w:val="No Spacing"/>
    <w:qFormat/>
    <w:rsid w:val="00725951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Cell">
    <w:name w:val="ConsPlusCell"/>
    <w:rsid w:val="00CE72F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25">
    <w:name w:val="Body Text Indent 2"/>
    <w:basedOn w:val="a"/>
    <w:link w:val="26"/>
    <w:rsid w:val="0093295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32956"/>
  </w:style>
  <w:style w:type="character" w:customStyle="1" w:styleId="af8">
    <w:name w:val="Колонтитул_"/>
    <w:link w:val="17"/>
    <w:rsid w:val="00932956"/>
    <w:rPr>
      <w:rFonts w:ascii="Microsoft Sans Serif" w:hAnsi="Microsoft Sans Serif" w:cs="Microsoft Sans Serif"/>
      <w:b/>
      <w:bCs/>
      <w:noProof/>
      <w:sz w:val="19"/>
      <w:szCs w:val="19"/>
      <w:shd w:val="clear" w:color="auto" w:fill="FFFFFF"/>
    </w:rPr>
  </w:style>
  <w:style w:type="character" w:customStyle="1" w:styleId="af9">
    <w:name w:val="Колонтитул"/>
    <w:rsid w:val="00932956"/>
  </w:style>
  <w:style w:type="paragraph" w:customStyle="1" w:styleId="17">
    <w:name w:val="Колонтитул1"/>
    <w:basedOn w:val="a"/>
    <w:link w:val="af8"/>
    <w:rsid w:val="00932956"/>
    <w:pPr>
      <w:widowControl w:val="0"/>
      <w:shd w:val="clear" w:color="auto" w:fill="FFFFFF"/>
      <w:spacing w:line="240" w:lineRule="atLeast"/>
    </w:pPr>
    <w:rPr>
      <w:rFonts w:ascii="Microsoft Sans Serif" w:hAnsi="Microsoft Sans Serif"/>
      <w:b/>
      <w:bCs/>
      <w:noProof/>
      <w:sz w:val="19"/>
      <w:szCs w:val="19"/>
    </w:rPr>
  </w:style>
  <w:style w:type="paragraph" w:customStyle="1" w:styleId="formattext">
    <w:name w:val="formattext"/>
    <w:basedOn w:val="a"/>
    <w:rsid w:val="00403D71"/>
    <w:pPr>
      <w:spacing w:before="100" w:beforeAutospacing="1" w:after="100" w:afterAutospacing="1"/>
    </w:pPr>
    <w:rPr>
      <w:sz w:val="24"/>
      <w:szCs w:val="24"/>
    </w:rPr>
  </w:style>
  <w:style w:type="character" w:customStyle="1" w:styleId="afa">
    <w:name w:val="Основной текст_"/>
    <w:link w:val="27"/>
    <w:rsid w:val="00F70771"/>
    <w:rPr>
      <w:sz w:val="28"/>
      <w:szCs w:val="28"/>
      <w:shd w:val="clear" w:color="auto" w:fill="FFFFFF"/>
    </w:rPr>
  </w:style>
  <w:style w:type="paragraph" w:customStyle="1" w:styleId="27">
    <w:name w:val="Основной текст2"/>
    <w:basedOn w:val="a"/>
    <w:link w:val="afa"/>
    <w:rsid w:val="00F70771"/>
    <w:pPr>
      <w:widowControl w:val="0"/>
      <w:shd w:val="clear" w:color="auto" w:fill="FFFFFF"/>
      <w:spacing w:after="600" w:line="319" w:lineRule="exact"/>
    </w:pPr>
    <w:rPr>
      <w:sz w:val="28"/>
      <w:szCs w:val="28"/>
    </w:rPr>
  </w:style>
  <w:style w:type="character" w:customStyle="1" w:styleId="18">
    <w:name w:val="Основной текст1"/>
    <w:rsid w:val="00F70771"/>
    <w:rPr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afb">
    <w:basedOn w:val="a"/>
    <w:next w:val="af1"/>
    <w:unhideWhenUsed/>
    <w:rsid w:val="008716A8"/>
    <w:pPr>
      <w:spacing w:before="100" w:beforeAutospacing="1" w:after="100" w:afterAutospacing="1"/>
    </w:pPr>
    <w:rPr>
      <w:sz w:val="24"/>
      <w:szCs w:val="24"/>
    </w:rPr>
  </w:style>
  <w:style w:type="paragraph" w:styleId="afc">
    <w:name w:val="List Paragraph"/>
    <w:basedOn w:val="a"/>
    <w:uiPriority w:val="34"/>
    <w:qFormat/>
    <w:rsid w:val="003D34B5"/>
    <w:pPr>
      <w:ind w:left="720"/>
      <w:contextualSpacing/>
    </w:pPr>
  </w:style>
  <w:style w:type="character" w:customStyle="1" w:styleId="afd">
    <w:name w:val="Другое_"/>
    <w:basedOn w:val="a0"/>
    <w:link w:val="afe"/>
    <w:rsid w:val="009943D2"/>
    <w:rPr>
      <w:sz w:val="26"/>
      <w:szCs w:val="26"/>
      <w:shd w:val="clear" w:color="auto" w:fill="FFFFFF"/>
    </w:rPr>
  </w:style>
  <w:style w:type="paragraph" w:customStyle="1" w:styleId="afe">
    <w:name w:val="Другое"/>
    <w:basedOn w:val="a"/>
    <w:link w:val="afd"/>
    <w:rsid w:val="009943D2"/>
    <w:pPr>
      <w:widowControl w:val="0"/>
      <w:shd w:val="clear" w:color="auto" w:fill="FFFFFF"/>
      <w:ind w:firstLine="40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64C13-EEC8-4BFF-944E-AE494DE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11</Pages>
  <Words>2860</Words>
  <Characters>22258</Characters>
  <Application>Microsoft Office Word</Application>
  <DocSecurity>0</DocSecurity>
  <Lines>185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ВСАсатрян</dc:creator>
  <cp:lastModifiedBy>Enter</cp:lastModifiedBy>
  <cp:revision>10</cp:revision>
  <cp:lastPrinted>2026-04-07T09:01:00Z</cp:lastPrinted>
  <dcterms:created xsi:type="dcterms:W3CDTF">2026-04-06T03:15:00Z</dcterms:created>
  <dcterms:modified xsi:type="dcterms:W3CDTF">2026-05-04T02:19:00Z</dcterms:modified>
</cp:coreProperties>
</file>